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75C" w:rsidRPr="00CF5DD3" w:rsidRDefault="00756682" w:rsidP="00756682">
      <w:pPr>
        <w:spacing w:after="0" w:line="240" w:lineRule="auto"/>
        <w:jc w:val="center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0175" cy="9245386"/>
            <wp:effectExtent l="0" t="0" r="0" b="0"/>
            <wp:docPr id="1" name="Рисунок 1" descr="C:\Users\школа\Desktop\CCI110220_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CCI110220_00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5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CF5DD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6D675C" w:rsidRPr="00CF5DD3">
        <w:rPr>
          <w:rFonts w:ascii="Times New Roman" w:hAnsi="Times New Roman" w:cs="Times New Roman"/>
          <w:spacing w:val="-12"/>
          <w:sz w:val="24"/>
          <w:szCs w:val="24"/>
        </w:rPr>
        <w:lastRenderedPageBreak/>
        <w:t>Учителя обязательно заранее зна</w:t>
      </w:r>
      <w:r w:rsidR="006D675C" w:rsidRPr="00CF5DD3">
        <w:rPr>
          <w:rFonts w:ascii="Times New Roman" w:hAnsi="Times New Roman" w:cs="Times New Roman"/>
          <w:spacing w:val="-12"/>
          <w:sz w:val="24"/>
          <w:szCs w:val="24"/>
        </w:rPr>
        <w:softHyphen/>
      </w:r>
      <w:r w:rsidR="006D675C" w:rsidRPr="00CF5DD3">
        <w:rPr>
          <w:rFonts w:ascii="Times New Roman" w:hAnsi="Times New Roman" w:cs="Times New Roman"/>
          <w:spacing w:val="-9"/>
          <w:sz w:val="24"/>
          <w:szCs w:val="24"/>
        </w:rPr>
        <w:t xml:space="preserve">комят с целями посещения урока </w:t>
      </w:r>
      <w:r w:rsidR="003714D4" w:rsidRPr="00CF5DD3">
        <w:rPr>
          <w:rFonts w:ascii="Times New Roman" w:hAnsi="Times New Roman" w:cs="Times New Roman"/>
          <w:spacing w:val="-9"/>
          <w:sz w:val="24"/>
          <w:szCs w:val="24"/>
        </w:rPr>
        <w:t xml:space="preserve">и </w:t>
      </w:r>
      <w:r w:rsidR="003714D4" w:rsidRPr="00CF5DD3">
        <w:rPr>
          <w:rFonts w:ascii="Times New Roman" w:hAnsi="Times New Roman" w:cs="Times New Roman"/>
          <w:bCs/>
          <w:spacing w:val="-7"/>
          <w:sz w:val="24"/>
          <w:szCs w:val="24"/>
        </w:rPr>
        <w:t>занятия внеурочной деятельности</w:t>
      </w:r>
      <w:r w:rsidR="006D675C" w:rsidRPr="00CF5DD3">
        <w:rPr>
          <w:rFonts w:ascii="Times New Roman" w:hAnsi="Times New Roman" w:cs="Times New Roman"/>
          <w:spacing w:val="-8"/>
          <w:sz w:val="24"/>
          <w:szCs w:val="24"/>
        </w:rPr>
        <w:t>.</w:t>
      </w:r>
    </w:p>
    <w:p w:rsidR="006D675C" w:rsidRPr="00CF5DD3" w:rsidRDefault="006D675C" w:rsidP="00CF5DD3">
      <w:pPr>
        <w:pStyle w:val="a3"/>
        <w:widowControl w:val="0"/>
        <w:numPr>
          <w:ilvl w:val="1"/>
          <w:numId w:val="19"/>
        </w:numPr>
        <w:shd w:val="clear" w:color="auto" w:fill="FFFFFF"/>
        <w:tabs>
          <w:tab w:val="left" w:pos="648"/>
        </w:tabs>
        <w:suppressAutoHyphens/>
        <w:autoSpaceDE w:val="0"/>
        <w:spacing w:after="0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CF5DD3">
        <w:rPr>
          <w:rFonts w:ascii="Times New Roman" w:hAnsi="Times New Roman" w:cs="Times New Roman"/>
          <w:spacing w:val="-12"/>
          <w:sz w:val="24"/>
          <w:szCs w:val="24"/>
        </w:rPr>
        <w:t xml:space="preserve">Учитель вправе знать имя и место </w:t>
      </w:r>
      <w:r w:rsidRPr="00CF5DD3">
        <w:rPr>
          <w:rFonts w:ascii="Times New Roman" w:hAnsi="Times New Roman" w:cs="Times New Roman"/>
          <w:spacing w:val="-9"/>
          <w:sz w:val="24"/>
          <w:szCs w:val="24"/>
        </w:rPr>
        <w:t>работы посещающего, если тот явля</w:t>
      </w:r>
      <w:r w:rsidRPr="00CF5DD3">
        <w:rPr>
          <w:rFonts w:ascii="Times New Roman" w:hAnsi="Times New Roman" w:cs="Times New Roman"/>
          <w:spacing w:val="-9"/>
          <w:sz w:val="24"/>
          <w:szCs w:val="24"/>
        </w:rPr>
        <w:softHyphen/>
      </w:r>
      <w:r w:rsidRPr="00CF5DD3">
        <w:rPr>
          <w:rFonts w:ascii="Times New Roman" w:hAnsi="Times New Roman" w:cs="Times New Roman"/>
          <w:spacing w:val="-7"/>
          <w:sz w:val="24"/>
          <w:szCs w:val="24"/>
        </w:rPr>
        <w:t xml:space="preserve">ется работником другой организации, </w:t>
      </w:r>
      <w:r w:rsidRPr="00CF5DD3">
        <w:rPr>
          <w:rFonts w:ascii="Times New Roman" w:hAnsi="Times New Roman" w:cs="Times New Roman"/>
          <w:spacing w:val="-11"/>
          <w:sz w:val="24"/>
          <w:szCs w:val="24"/>
        </w:rPr>
        <w:t>и требовать от него предъявления слу</w:t>
      </w:r>
      <w:r w:rsidRPr="00CF5DD3">
        <w:rPr>
          <w:rFonts w:ascii="Times New Roman" w:hAnsi="Times New Roman" w:cs="Times New Roman"/>
          <w:spacing w:val="-11"/>
          <w:sz w:val="24"/>
          <w:szCs w:val="24"/>
        </w:rPr>
        <w:softHyphen/>
      </w:r>
      <w:r w:rsidRPr="00CF5DD3">
        <w:rPr>
          <w:rFonts w:ascii="Times New Roman" w:hAnsi="Times New Roman" w:cs="Times New Roman"/>
          <w:sz w:val="24"/>
          <w:szCs w:val="24"/>
        </w:rPr>
        <w:t>жебного удостоверения.</w:t>
      </w:r>
    </w:p>
    <w:p w:rsidR="006D675C" w:rsidRPr="00CF5DD3" w:rsidRDefault="006D675C" w:rsidP="00CF5DD3">
      <w:pPr>
        <w:pStyle w:val="a3"/>
        <w:widowControl w:val="0"/>
        <w:numPr>
          <w:ilvl w:val="1"/>
          <w:numId w:val="19"/>
        </w:numPr>
        <w:shd w:val="clear" w:color="auto" w:fill="FFFFFF"/>
        <w:tabs>
          <w:tab w:val="left" w:pos="648"/>
        </w:tabs>
        <w:suppressAutoHyphens/>
        <w:autoSpaceDE w:val="0"/>
        <w:spacing w:after="0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CF5DD3">
        <w:rPr>
          <w:rFonts w:ascii="Times New Roman" w:hAnsi="Times New Roman" w:cs="Times New Roman"/>
          <w:spacing w:val="-9"/>
          <w:sz w:val="24"/>
          <w:szCs w:val="24"/>
        </w:rPr>
        <w:t>Должностное лицо</w:t>
      </w:r>
      <w:r w:rsidR="00C6145E" w:rsidRPr="00CF5DD3">
        <w:rPr>
          <w:rFonts w:ascii="Times New Roman" w:hAnsi="Times New Roman" w:cs="Times New Roman"/>
          <w:spacing w:val="-9"/>
          <w:sz w:val="24"/>
          <w:szCs w:val="24"/>
        </w:rPr>
        <w:t xml:space="preserve"> Школы</w:t>
      </w:r>
      <w:r w:rsidRPr="00CF5DD3">
        <w:rPr>
          <w:rFonts w:ascii="Times New Roman" w:hAnsi="Times New Roman" w:cs="Times New Roman"/>
          <w:spacing w:val="-9"/>
          <w:sz w:val="24"/>
          <w:szCs w:val="24"/>
        </w:rPr>
        <w:t xml:space="preserve">, обладающее </w:t>
      </w:r>
      <w:r w:rsidRPr="00CF5DD3">
        <w:rPr>
          <w:rFonts w:ascii="Times New Roman" w:hAnsi="Times New Roman" w:cs="Times New Roman"/>
          <w:spacing w:val="-13"/>
          <w:sz w:val="24"/>
          <w:szCs w:val="24"/>
        </w:rPr>
        <w:t xml:space="preserve">правом контроля,может </w:t>
      </w:r>
      <w:r w:rsidR="00CB2417" w:rsidRPr="00CF5DD3">
        <w:rPr>
          <w:rFonts w:ascii="Times New Roman" w:hAnsi="Times New Roman" w:cs="Times New Roman"/>
          <w:spacing w:val="-13"/>
          <w:sz w:val="24"/>
          <w:szCs w:val="24"/>
        </w:rPr>
        <w:t>п</w:t>
      </w:r>
      <w:r w:rsidRPr="00CF5DD3">
        <w:rPr>
          <w:rFonts w:ascii="Times New Roman" w:hAnsi="Times New Roman" w:cs="Times New Roman"/>
          <w:spacing w:val="-13"/>
          <w:sz w:val="24"/>
          <w:szCs w:val="24"/>
        </w:rPr>
        <w:t>редваритель</w:t>
      </w:r>
      <w:r w:rsidRPr="00CF5DD3">
        <w:rPr>
          <w:rFonts w:ascii="Times New Roman" w:hAnsi="Times New Roman" w:cs="Times New Roman"/>
          <w:spacing w:val="-13"/>
          <w:sz w:val="24"/>
          <w:szCs w:val="24"/>
        </w:rPr>
        <w:softHyphen/>
      </w:r>
      <w:r w:rsidRPr="00CF5DD3">
        <w:rPr>
          <w:rFonts w:ascii="Times New Roman" w:hAnsi="Times New Roman" w:cs="Times New Roman"/>
          <w:spacing w:val="-9"/>
          <w:sz w:val="24"/>
          <w:szCs w:val="24"/>
        </w:rPr>
        <w:t>но ознакомиться с по</w:t>
      </w:r>
      <w:r w:rsidRPr="00CF5DD3">
        <w:rPr>
          <w:rFonts w:ascii="Times New Roman" w:hAnsi="Times New Roman" w:cs="Times New Roman"/>
          <w:spacing w:val="-9"/>
          <w:sz w:val="24"/>
          <w:szCs w:val="24"/>
        </w:rPr>
        <w:softHyphen/>
        <w:t>урочным план</w:t>
      </w:r>
      <w:r w:rsidR="006C6761" w:rsidRPr="00CF5DD3">
        <w:rPr>
          <w:rFonts w:ascii="Times New Roman" w:hAnsi="Times New Roman" w:cs="Times New Roman"/>
          <w:spacing w:val="-9"/>
          <w:sz w:val="24"/>
          <w:szCs w:val="24"/>
        </w:rPr>
        <w:t>ом</w:t>
      </w:r>
      <w:r w:rsidR="00C6145E" w:rsidRPr="00CF5DD3">
        <w:rPr>
          <w:rFonts w:ascii="Times New Roman" w:hAnsi="Times New Roman" w:cs="Times New Roman"/>
          <w:spacing w:val="-9"/>
          <w:sz w:val="24"/>
          <w:szCs w:val="24"/>
        </w:rPr>
        <w:t>/конспектом урока/технологической картой</w:t>
      </w:r>
      <w:r w:rsidRPr="00CF5DD3">
        <w:rPr>
          <w:rFonts w:ascii="Times New Roman" w:hAnsi="Times New Roman" w:cs="Times New Roman"/>
          <w:spacing w:val="-9"/>
          <w:sz w:val="24"/>
          <w:szCs w:val="24"/>
        </w:rPr>
        <w:t xml:space="preserve"> учителя</w:t>
      </w:r>
      <w:r w:rsidR="006C6761" w:rsidRPr="00CF5DD3">
        <w:rPr>
          <w:rFonts w:ascii="Times New Roman" w:hAnsi="Times New Roman" w:cs="Times New Roman"/>
          <w:spacing w:val="-9"/>
          <w:sz w:val="24"/>
          <w:szCs w:val="24"/>
        </w:rPr>
        <w:t>,</w:t>
      </w:r>
      <w:r w:rsidRPr="00CF5DD3">
        <w:rPr>
          <w:rFonts w:ascii="Times New Roman" w:hAnsi="Times New Roman" w:cs="Times New Roman"/>
          <w:spacing w:val="-9"/>
          <w:sz w:val="24"/>
          <w:szCs w:val="24"/>
        </w:rPr>
        <w:t xml:space="preserve"> с </w:t>
      </w:r>
      <w:r w:rsidR="00485500" w:rsidRPr="00CF5DD3">
        <w:rPr>
          <w:rFonts w:ascii="Times New Roman" w:hAnsi="Times New Roman" w:cs="Times New Roman"/>
          <w:spacing w:val="-9"/>
          <w:sz w:val="24"/>
          <w:szCs w:val="24"/>
        </w:rPr>
        <w:t>рабочей</w:t>
      </w:r>
      <w:r w:rsidRPr="00CF5DD3">
        <w:rPr>
          <w:rFonts w:ascii="Times New Roman" w:hAnsi="Times New Roman" w:cs="Times New Roman"/>
          <w:sz w:val="24"/>
          <w:szCs w:val="24"/>
        </w:rPr>
        <w:t>программой</w:t>
      </w:r>
      <w:r w:rsidR="00C6145E" w:rsidRPr="00CF5DD3">
        <w:rPr>
          <w:rFonts w:ascii="Times New Roman" w:hAnsi="Times New Roman" w:cs="Times New Roman"/>
          <w:sz w:val="24"/>
          <w:szCs w:val="24"/>
        </w:rPr>
        <w:t>/КТП</w:t>
      </w:r>
      <w:r w:rsidRPr="00CF5DD3">
        <w:rPr>
          <w:rFonts w:ascii="Times New Roman" w:hAnsi="Times New Roman" w:cs="Times New Roman"/>
          <w:sz w:val="24"/>
          <w:szCs w:val="24"/>
        </w:rPr>
        <w:t>.</w:t>
      </w:r>
    </w:p>
    <w:p w:rsidR="006D675C" w:rsidRPr="00CF5DD3" w:rsidRDefault="006D675C" w:rsidP="00CF5DD3">
      <w:pPr>
        <w:pStyle w:val="a3"/>
        <w:widowControl w:val="0"/>
        <w:numPr>
          <w:ilvl w:val="1"/>
          <w:numId w:val="19"/>
        </w:numPr>
        <w:shd w:val="clear" w:color="auto" w:fill="FFFFFF"/>
        <w:tabs>
          <w:tab w:val="left" w:pos="648"/>
        </w:tabs>
        <w:suppressAutoHyphens/>
        <w:autoSpaceDE w:val="0"/>
        <w:spacing w:after="0"/>
        <w:ind w:right="57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CF5DD3">
        <w:rPr>
          <w:rFonts w:ascii="Times New Roman" w:hAnsi="Times New Roman" w:cs="Times New Roman"/>
          <w:spacing w:val="-4"/>
          <w:sz w:val="24"/>
          <w:szCs w:val="24"/>
        </w:rPr>
        <w:t>Другие работники к ознакомле</w:t>
      </w:r>
      <w:r w:rsidRPr="00CF5DD3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CF5DD3">
        <w:rPr>
          <w:rFonts w:ascii="Times New Roman" w:hAnsi="Times New Roman" w:cs="Times New Roman"/>
          <w:spacing w:val="-12"/>
          <w:sz w:val="24"/>
          <w:szCs w:val="24"/>
        </w:rPr>
        <w:t xml:space="preserve">нию с этими документами допускаются </w:t>
      </w:r>
      <w:r w:rsidRPr="00CF5DD3">
        <w:rPr>
          <w:rFonts w:ascii="Times New Roman" w:hAnsi="Times New Roman" w:cs="Times New Roman"/>
          <w:spacing w:val="-9"/>
          <w:sz w:val="24"/>
          <w:szCs w:val="24"/>
        </w:rPr>
        <w:t>только с разрешения учителя.</w:t>
      </w:r>
    </w:p>
    <w:p w:rsidR="006D675C" w:rsidRPr="00F97680" w:rsidRDefault="006D675C" w:rsidP="00F97680">
      <w:pPr>
        <w:shd w:val="clear" w:color="auto" w:fill="FFFFFF"/>
        <w:spacing w:after="0"/>
        <w:ind w:right="5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680">
        <w:rPr>
          <w:rFonts w:ascii="Times New Roman" w:hAnsi="Times New Roman" w:cs="Times New Roman"/>
          <w:b/>
          <w:spacing w:val="-5"/>
          <w:sz w:val="24"/>
          <w:szCs w:val="24"/>
        </w:rPr>
        <w:t>3. Ограничения для процесса наблюде</w:t>
      </w:r>
      <w:r w:rsidRPr="00F97680">
        <w:rPr>
          <w:rFonts w:ascii="Times New Roman" w:hAnsi="Times New Roman" w:cs="Times New Roman"/>
          <w:b/>
          <w:spacing w:val="-5"/>
          <w:sz w:val="24"/>
          <w:szCs w:val="24"/>
        </w:rPr>
        <w:softHyphen/>
      </w:r>
      <w:r w:rsidRPr="00F97680">
        <w:rPr>
          <w:rFonts w:ascii="Times New Roman" w:hAnsi="Times New Roman" w:cs="Times New Roman"/>
          <w:b/>
          <w:sz w:val="24"/>
          <w:szCs w:val="24"/>
        </w:rPr>
        <w:t>ния на уроке.</w:t>
      </w:r>
    </w:p>
    <w:p w:rsidR="006D675C" w:rsidRPr="00F97680" w:rsidRDefault="006D675C" w:rsidP="00F97680">
      <w:pPr>
        <w:widowControl w:val="0"/>
        <w:numPr>
          <w:ilvl w:val="0"/>
          <w:numId w:val="12"/>
        </w:numPr>
        <w:shd w:val="clear" w:color="auto" w:fill="FFFFFF"/>
        <w:tabs>
          <w:tab w:val="left" w:pos="638"/>
        </w:tabs>
        <w:suppressAutoHyphens/>
        <w:autoSpaceDE w:val="0"/>
        <w:spacing w:after="0"/>
        <w:ind w:right="57" w:firstLine="567"/>
        <w:rPr>
          <w:rFonts w:ascii="Times New Roman" w:hAnsi="Times New Roman" w:cs="Times New Roman"/>
          <w:sz w:val="24"/>
          <w:szCs w:val="24"/>
        </w:rPr>
      </w:pPr>
      <w:r w:rsidRPr="00F97680">
        <w:rPr>
          <w:rFonts w:ascii="Times New Roman" w:hAnsi="Times New Roman" w:cs="Times New Roman"/>
          <w:spacing w:val="-9"/>
          <w:sz w:val="24"/>
          <w:szCs w:val="24"/>
        </w:rPr>
        <w:t>Запрещается появляться на уро</w:t>
      </w:r>
      <w:r w:rsidRPr="00F97680">
        <w:rPr>
          <w:rFonts w:ascii="Times New Roman" w:hAnsi="Times New Roman" w:cs="Times New Roman"/>
          <w:spacing w:val="-9"/>
          <w:sz w:val="24"/>
          <w:szCs w:val="24"/>
        </w:rPr>
        <w:softHyphen/>
      </w:r>
      <w:r w:rsidRPr="00F97680">
        <w:rPr>
          <w:rFonts w:ascii="Times New Roman" w:hAnsi="Times New Roman" w:cs="Times New Roman"/>
          <w:spacing w:val="-8"/>
          <w:sz w:val="24"/>
          <w:szCs w:val="24"/>
        </w:rPr>
        <w:t>ке (</w:t>
      </w:r>
      <w:r w:rsidR="003714D4" w:rsidRPr="003714D4">
        <w:rPr>
          <w:rFonts w:ascii="Times New Roman" w:hAnsi="Times New Roman" w:cs="Times New Roman"/>
          <w:bCs/>
          <w:spacing w:val="-7"/>
          <w:sz w:val="24"/>
          <w:szCs w:val="24"/>
        </w:rPr>
        <w:t>занятии внеурочной деятельности</w:t>
      </w:r>
      <w:r w:rsidRPr="003714D4">
        <w:rPr>
          <w:rFonts w:ascii="Times New Roman" w:hAnsi="Times New Roman" w:cs="Times New Roman"/>
          <w:spacing w:val="-8"/>
          <w:sz w:val="24"/>
          <w:szCs w:val="24"/>
        </w:rPr>
        <w:t xml:space="preserve">) </w:t>
      </w:r>
      <w:r w:rsidRPr="00F97680">
        <w:rPr>
          <w:rFonts w:ascii="Times New Roman" w:hAnsi="Times New Roman" w:cs="Times New Roman"/>
          <w:spacing w:val="-8"/>
          <w:sz w:val="24"/>
          <w:szCs w:val="24"/>
        </w:rPr>
        <w:t xml:space="preserve">после </w:t>
      </w:r>
      <w:r w:rsidRPr="00F97680">
        <w:rPr>
          <w:rFonts w:ascii="Times New Roman" w:hAnsi="Times New Roman" w:cs="Times New Roman"/>
          <w:sz w:val="24"/>
          <w:szCs w:val="24"/>
        </w:rPr>
        <w:t>его начала.</w:t>
      </w:r>
    </w:p>
    <w:p w:rsidR="006D675C" w:rsidRPr="00F97680" w:rsidRDefault="006D675C" w:rsidP="00F97680">
      <w:pPr>
        <w:widowControl w:val="0"/>
        <w:numPr>
          <w:ilvl w:val="0"/>
          <w:numId w:val="12"/>
        </w:numPr>
        <w:shd w:val="clear" w:color="auto" w:fill="FFFFFF"/>
        <w:tabs>
          <w:tab w:val="left" w:pos="638"/>
        </w:tabs>
        <w:suppressAutoHyphens/>
        <w:autoSpaceDE w:val="0"/>
        <w:spacing w:after="0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80">
        <w:rPr>
          <w:rFonts w:ascii="Times New Roman" w:hAnsi="Times New Roman" w:cs="Times New Roman"/>
          <w:spacing w:val="-11"/>
          <w:sz w:val="24"/>
          <w:szCs w:val="24"/>
        </w:rPr>
        <w:t xml:space="preserve">Запрещается покидать урок до его </w:t>
      </w:r>
      <w:r w:rsidRPr="00F97680">
        <w:rPr>
          <w:rFonts w:ascii="Times New Roman" w:hAnsi="Times New Roman" w:cs="Times New Roman"/>
          <w:sz w:val="24"/>
          <w:szCs w:val="24"/>
        </w:rPr>
        <w:t>завершения.</w:t>
      </w:r>
    </w:p>
    <w:p w:rsidR="006D675C" w:rsidRPr="00F97680" w:rsidRDefault="006D675C" w:rsidP="00F97680">
      <w:pPr>
        <w:widowControl w:val="0"/>
        <w:numPr>
          <w:ilvl w:val="0"/>
          <w:numId w:val="11"/>
        </w:numPr>
        <w:shd w:val="clear" w:color="auto" w:fill="FFFFFF"/>
        <w:tabs>
          <w:tab w:val="left" w:pos="648"/>
        </w:tabs>
        <w:suppressAutoHyphens/>
        <w:autoSpaceDE w:val="0"/>
        <w:spacing w:after="0"/>
        <w:ind w:right="57" w:firstLine="567"/>
        <w:rPr>
          <w:rFonts w:ascii="Times New Roman" w:hAnsi="Times New Roman" w:cs="Times New Roman"/>
          <w:sz w:val="24"/>
          <w:szCs w:val="24"/>
        </w:rPr>
      </w:pPr>
      <w:r w:rsidRPr="00F97680">
        <w:rPr>
          <w:rFonts w:ascii="Times New Roman" w:hAnsi="Times New Roman" w:cs="Times New Roman"/>
          <w:spacing w:val="-5"/>
          <w:sz w:val="24"/>
          <w:szCs w:val="24"/>
        </w:rPr>
        <w:t xml:space="preserve">Руководство </w:t>
      </w:r>
      <w:r w:rsidR="00C6145E">
        <w:rPr>
          <w:rFonts w:ascii="Times New Roman" w:hAnsi="Times New Roman" w:cs="Times New Roman"/>
          <w:spacing w:val="-5"/>
          <w:sz w:val="24"/>
          <w:szCs w:val="24"/>
        </w:rPr>
        <w:t>Ш</w:t>
      </w:r>
      <w:r w:rsidRPr="00F97680">
        <w:rPr>
          <w:rFonts w:ascii="Times New Roman" w:hAnsi="Times New Roman" w:cs="Times New Roman"/>
          <w:spacing w:val="-5"/>
          <w:sz w:val="24"/>
          <w:szCs w:val="24"/>
        </w:rPr>
        <w:t>колы может пре</w:t>
      </w:r>
      <w:r w:rsidRPr="00F97680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F97680">
        <w:rPr>
          <w:rFonts w:ascii="Times New Roman" w:hAnsi="Times New Roman" w:cs="Times New Roman"/>
          <w:spacing w:val="-10"/>
          <w:sz w:val="24"/>
          <w:szCs w:val="24"/>
        </w:rPr>
        <w:t>рвать свое посещение только в исклю</w:t>
      </w:r>
      <w:r w:rsidRPr="00F97680">
        <w:rPr>
          <w:rFonts w:ascii="Times New Roman" w:hAnsi="Times New Roman" w:cs="Times New Roman"/>
          <w:spacing w:val="-10"/>
          <w:sz w:val="24"/>
          <w:szCs w:val="24"/>
        </w:rPr>
        <w:softHyphen/>
      </w:r>
      <w:r w:rsidRPr="00F97680">
        <w:rPr>
          <w:rFonts w:ascii="Times New Roman" w:hAnsi="Times New Roman" w:cs="Times New Roman"/>
          <w:spacing w:val="-11"/>
          <w:sz w:val="24"/>
          <w:szCs w:val="24"/>
        </w:rPr>
        <w:t>чительных ситуациях (несчастный слу</w:t>
      </w:r>
      <w:r w:rsidRPr="00F97680">
        <w:rPr>
          <w:rFonts w:ascii="Times New Roman" w:hAnsi="Times New Roman" w:cs="Times New Roman"/>
          <w:spacing w:val="-11"/>
          <w:sz w:val="24"/>
          <w:szCs w:val="24"/>
        </w:rPr>
        <w:softHyphen/>
      </w:r>
      <w:r w:rsidR="006C6761" w:rsidRPr="00F97680">
        <w:rPr>
          <w:rFonts w:ascii="Times New Roman" w:hAnsi="Times New Roman" w:cs="Times New Roman"/>
          <w:sz w:val="24"/>
          <w:szCs w:val="24"/>
        </w:rPr>
        <w:t>чай и т.п.)</w:t>
      </w:r>
    </w:p>
    <w:p w:rsidR="006D675C" w:rsidRPr="00F97680" w:rsidRDefault="006D675C" w:rsidP="00F97680">
      <w:pPr>
        <w:widowControl w:val="0"/>
        <w:numPr>
          <w:ilvl w:val="0"/>
          <w:numId w:val="11"/>
        </w:numPr>
        <w:shd w:val="clear" w:color="auto" w:fill="FFFFFF"/>
        <w:tabs>
          <w:tab w:val="left" w:pos="648"/>
        </w:tabs>
        <w:suppressAutoHyphens/>
        <w:autoSpaceDE w:val="0"/>
        <w:spacing w:after="0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80">
        <w:rPr>
          <w:rFonts w:ascii="Times New Roman" w:hAnsi="Times New Roman" w:cs="Times New Roman"/>
          <w:spacing w:val="-10"/>
          <w:sz w:val="24"/>
          <w:szCs w:val="24"/>
        </w:rPr>
        <w:t xml:space="preserve">Запрещается вмешиваться в ход </w:t>
      </w:r>
      <w:r w:rsidRPr="003714D4">
        <w:rPr>
          <w:rFonts w:ascii="Times New Roman" w:hAnsi="Times New Roman" w:cs="Times New Roman"/>
          <w:spacing w:val="-2"/>
          <w:sz w:val="24"/>
          <w:szCs w:val="24"/>
        </w:rPr>
        <w:t xml:space="preserve">урока </w:t>
      </w:r>
      <w:r w:rsidR="003714D4" w:rsidRPr="003714D4">
        <w:rPr>
          <w:rFonts w:ascii="Times New Roman" w:hAnsi="Times New Roman" w:cs="Times New Roman"/>
          <w:spacing w:val="-2"/>
          <w:sz w:val="24"/>
          <w:szCs w:val="24"/>
        </w:rPr>
        <w:t xml:space="preserve">и </w:t>
      </w:r>
      <w:r w:rsidR="003714D4" w:rsidRPr="003714D4">
        <w:rPr>
          <w:rFonts w:ascii="Times New Roman" w:hAnsi="Times New Roman" w:cs="Times New Roman"/>
          <w:bCs/>
          <w:spacing w:val="-7"/>
          <w:sz w:val="24"/>
          <w:szCs w:val="24"/>
        </w:rPr>
        <w:t>занятиявнеурочной деятельности</w:t>
      </w:r>
      <w:r w:rsidRPr="00F97680">
        <w:rPr>
          <w:rFonts w:ascii="Times New Roman" w:hAnsi="Times New Roman" w:cs="Times New Roman"/>
          <w:sz w:val="24"/>
          <w:szCs w:val="24"/>
        </w:rPr>
        <w:t>.</w:t>
      </w:r>
    </w:p>
    <w:p w:rsidR="006D675C" w:rsidRPr="00F97680" w:rsidRDefault="006D675C" w:rsidP="00F97680">
      <w:pPr>
        <w:widowControl w:val="0"/>
        <w:numPr>
          <w:ilvl w:val="0"/>
          <w:numId w:val="11"/>
        </w:numPr>
        <w:shd w:val="clear" w:color="auto" w:fill="FFFFFF"/>
        <w:tabs>
          <w:tab w:val="left" w:pos="648"/>
        </w:tabs>
        <w:suppressAutoHyphens/>
        <w:autoSpaceDE w:val="0"/>
        <w:spacing w:after="0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80">
        <w:rPr>
          <w:rFonts w:ascii="Times New Roman" w:hAnsi="Times New Roman" w:cs="Times New Roman"/>
          <w:spacing w:val="-12"/>
          <w:sz w:val="24"/>
          <w:szCs w:val="24"/>
        </w:rPr>
        <w:t>Во время урока запрещается бесе</w:t>
      </w:r>
      <w:r w:rsidRPr="00F97680">
        <w:rPr>
          <w:rFonts w:ascii="Times New Roman" w:hAnsi="Times New Roman" w:cs="Times New Roman"/>
          <w:spacing w:val="-12"/>
          <w:sz w:val="24"/>
          <w:szCs w:val="24"/>
        </w:rPr>
        <w:softHyphen/>
      </w:r>
      <w:r w:rsidRPr="00F97680">
        <w:rPr>
          <w:rFonts w:ascii="Times New Roman" w:hAnsi="Times New Roman" w:cs="Times New Roman"/>
          <w:spacing w:val="-11"/>
          <w:sz w:val="24"/>
          <w:szCs w:val="24"/>
        </w:rPr>
        <w:t>довать с учащимися, задавать им  воп</w:t>
      </w:r>
      <w:r w:rsidRPr="00F97680">
        <w:rPr>
          <w:rFonts w:ascii="Times New Roman" w:hAnsi="Times New Roman" w:cs="Times New Roman"/>
          <w:spacing w:val="-11"/>
          <w:sz w:val="24"/>
          <w:szCs w:val="24"/>
        </w:rPr>
        <w:softHyphen/>
      </w:r>
      <w:r w:rsidRPr="00F97680">
        <w:rPr>
          <w:rFonts w:ascii="Times New Roman" w:hAnsi="Times New Roman" w:cs="Times New Roman"/>
          <w:sz w:val="24"/>
          <w:szCs w:val="24"/>
        </w:rPr>
        <w:t>росы и т.д.</w:t>
      </w:r>
    </w:p>
    <w:p w:rsidR="006D675C" w:rsidRPr="00F97680" w:rsidRDefault="006D675C" w:rsidP="00F97680">
      <w:pPr>
        <w:widowControl w:val="0"/>
        <w:numPr>
          <w:ilvl w:val="0"/>
          <w:numId w:val="11"/>
        </w:numPr>
        <w:shd w:val="clear" w:color="auto" w:fill="FFFFFF"/>
        <w:tabs>
          <w:tab w:val="left" w:pos="648"/>
        </w:tabs>
        <w:suppressAutoHyphens/>
        <w:autoSpaceDE w:val="0"/>
        <w:spacing w:after="0"/>
        <w:ind w:right="57"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F97680">
        <w:rPr>
          <w:rFonts w:ascii="Times New Roman" w:hAnsi="Times New Roman" w:cs="Times New Roman"/>
          <w:spacing w:val="-12"/>
          <w:sz w:val="24"/>
          <w:szCs w:val="24"/>
        </w:rPr>
        <w:t>Запрещается выражать свое отно</w:t>
      </w:r>
      <w:r w:rsidRPr="00F97680">
        <w:rPr>
          <w:rFonts w:ascii="Times New Roman" w:hAnsi="Times New Roman" w:cs="Times New Roman"/>
          <w:spacing w:val="-12"/>
          <w:sz w:val="24"/>
          <w:szCs w:val="24"/>
        </w:rPr>
        <w:softHyphen/>
      </w:r>
      <w:r w:rsidRPr="00F97680">
        <w:rPr>
          <w:rFonts w:ascii="Times New Roman" w:hAnsi="Times New Roman" w:cs="Times New Roman"/>
          <w:spacing w:val="-8"/>
          <w:sz w:val="24"/>
          <w:szCs w:val="24"/>
        </w:rPr>
        <w:t>шение к учителю, учащимся и к уроку выражением лица, мимикой и т.п.</w:t>
      </w:r>
    </w:p>
    <w:p w:rsidR="006D675C" w:rsidRPr="00F97680" w:rsidRDefault="006D675C" w:rsidP="00F97680">
      <w:pPr>
        <w:widowControl w:val="0"/>
        <w:numPr>
          <w:ilvl w:val="0"/>
          <w:numId w:val="11"/>
        </w:numPr>
        <w:shd w:val="clear" w:color="auto" w:fill="FFFFFF"/>
        <w:tabs>
          <w:tab w:val="left" w:pos="648"/>
        </w:tabs>
        <w:suppressAutoHyphens/>
        <w:autoSpaceDE w:val="0"/>
        <w:spacing w:after="0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80">
        <w:rPr>
          <w:rFonts w:ascii="Times New Roman" w:hAnsi="Times New Roman" w:cs="Times New Roman"/>
          <w:spacing w:val="-9"/>
          <w:sz w:val="24"/>
          <w:szCs w:val="24"/>
        </w:rPr>
        <w:t xml:space="preserve">Посещающий обязан выключить </w:t>
      </w:r>
      <w:r w:rsidRPr="00F97680">
        <w:rPr>
          <w:rFonts w:ascii="Times New Roman" w:hAnsi="Times New Roman" w:cs="Times New Roman"/>
          <w:sz w:val="24"/>
          <w:szCs w:val="24"/>
        </w:rPr>
        <w:t>свой мобильный телефон.</w:t>
      </w:r>
    </w:p>
    <w:p w:rsidR="006D675C" w:rsidRPr="00F97680" w:rsidRDefault="006D675C" w:rsidP="00F97680">
      <w:pPr>
        <w:widowControl w:val="0"/>
        <w:numPr>
          <w:ilvl w:val="0"/>
          <w:numId w:val="11"/>
        </w:numPr>
        <w:shd w:val="clear" w:color="auto" w:fill="FFFFFF"/>
        <w:tabs>
          <w:tab w:val="left" w:pos="648"/>
        </w:tabs>
        <w:suppressAutoHyphens/>
        <w:autoSpaceDE w:val="0"/>
        <w:spacing w:after="0"/>
        <w:ind w:right="57" w:firstLine="567"/>
        <w:rPr>
          <w:rFonts w:ascii="Times New Roman" w:hAnsi="Times New Roman" w:cs="Times New Roman"/>
          <w:spacing w:val="-3"/>
          <w:sz w:val="24"/>
          <w:szCs w:val="24"/>
        </w:rPr>
      </w:pPr>
      <w:r w:rsidRPr="00F97680">
        <w:rPr>
          <w:rFonts w:ascii="Times New Roman" w:hAnsi="Times New Roman" w:cs="Times New Roman"/>
          <w:spacing w:val="-9"/>
          <w:sz w:val="24"/>
          <w:szCs w:val="24"/>
        </w:rPr>
        <w:t>Во время письменных работ (са</w:t>
      </w:r>
      <w:r w:rsidRPr="00F97680">
        <w:rPr>
          <w:rFonts w:ascii="Times New Roman" w:hAnsi="Times New Roman" w:cs="Times New Roman"/>
          <w:spacing w:val="-9"/>
          <w:sz w:val="24"/>
          <w:szCs w:val="24"/>
        </w:rPr>
        <w:softHyphen/>
      </w:r>
      <w:r w:rsidRPr="00F97680">
        <w:rPr>
          <w:rFonts w:ascii="Times New Roman" w:hAnsi="Times New Roman" w:cs="Times New Roman"/>
          <w:spacing w:val="-3"/>
          <w:sz w:val="24"/>
          <w:szCs w:val="24"/>
        </w:rPr>
        <w:t xml:space="preserve">мостоятельных, контрольных) </w:t>
      </w:r>
      <w:proofErr w:type="gramStart"/>
      <w:r w:rsidRPr="00F97680">
        <w:rPr>
          <w:rFonts w:ascii="Times New Roman" w:hAnsi="Times New Roman" w:cs="Times New Roman"/>
          <w:spacing w:val="-3"/>
          <w:sz w:val="24"/>
          <w:szCs w:val="24"/>
        </w:rPr>
        <w:t>посещающий</w:t>
      </w:r>
      <w:proofErr w:type="gramEnd"/>
      <w:r w:rsidRPr="00F97680">
        <w:rPr>
          <w:rFonts w:ascii="Times New Roman" w:hAnsi="Times New Roman" w:cs="Times New Roman"/>
          <w:spacing w:val="-3"/>
          <w:sz w:val="24"/>
          <w:szCs w:val="24"/>
        </w:rPr>
        <w:t xml:space="preserve"> по предварительному согласию с учителем может наблюдать за ходом их выполнения, прохаживаясь по классу.</w:t>
      </w:r>
    </w:p>
    <w:p w:rsidR="006D675C" w:rsidRPr="00F97680" w:rsidRDefault="006D675C" w:rsidP="00F97680">
      <w:pPr>
        <w:widowControl w:val="0"/>
        <w:numPr>
          <w:ilvl w:val="0"/>
          <w:numId w:val="11"/>
        </w:numPr>
        <w:shd w:val="clear" w:color="auto" w:fill="FFFFFF"/>
        <w:tabs>
          <w:tab w:val="left" w:pos="648"/>
        </w:tabs>
        <w:suppressAutoHyphens/>
        <w:autoSpaceDE w:val="0"/>
        <w:spacing w:after="0"/>
        <w:ind w:right="57" w:firstLine="567"/>
        <w:rPr>
          <w:rFonts w:ascii="Times New Roman" w:hAnsi="Times New Roman" w:cs="Times New Roman"/>
          <w:spacing w:val="-3"/>
          <w:sz w:val="24"/>
          <w:szCs w:val="24"/>
        </w:rPr>
      </w:pPr>
      <w:r w:rsidRPr="00F97680">
        <w:rPr>
          <w:rFonts w:ascii="Times New Roman" w:hAnsi="Times New Roman" w:cs="Times New Roman"/>
          <w:spacing w:val="-3"/>
          <w:sz w:val="24"/>
          <w:szCs w:val="24"/>
        </w:rPr>
        <w:t xml:space="preserve"> Фотосъемки, ауди</w:t>
      </w:r>
      <w:proofErr w:type="gramStart"/>
      <w:r w:rsidRPr="00F97680">
        <w:rPr>
          <w:rFonts w:ascii="Times New Roman" w:hAnsi="Times New Roman" w:cs="Times New Roman"/>
          <w:spacing w:val="-3"/>
          <w:sz w:val="24"/>
          <w:szCs w:val="24"/>
        </w:rPr>
        <w:t>о-</w:t>
      </w:r>
      <w:proofErr w:type="gramEnd"/>
      <w:r w:rsidRPr="00F97680">
        <w:rPr>
          <w:rFonts w:ascii="Times New Roman" w:hAnsi="Times New Roman" w:cs="Times New Roman"/>
          <w:spacing w:val="-3"/>
          <w:sz w:val="24"/>
          <w:szCs w:val="24"/>
        </w:rPr>
        <w:t>,  видеозаписи на уроке  разрешаются только с согласия учителя и руководства школы.</w:t>
      </w:r>
    </w:p>
    <w:p w:rsidR="006D675C" w:rsidRPr="00F97680" w:rsidRDefault="006D675C" w:rsidP="00F97680">
      <w:pPr>
        <w:widowControl w:val="0"/>
        <w:numPr>
          <w:ilvl w:val="0"/>
          <w:numId w:val="11"/>
        </w:numPr>
        <w:shd w:val="clear" w:color="auto" w:fill="FFFFFF"/>
        <w:tabs>
          <w:tab w:val="left" w:pos="648"/>
        </w:tabs>
        <w:suppressAutoHyphens/>
        <w:autoSpaceDE w:val="0"/>
        <w:spacing w:after="0"/>
        <w:ind w:right="57" w:firstLine="567"/>
        <w:rPr>
          <w:rFonts w:ascii="Times New Roman" w:hAnsi="Times New Roman" w:cs="Times New Roman"/>
          <w:sz w:val="24"/>
          <w:szCs w:val="24"/>
        </w:rPr>
      </w:pPr>
      <w:r w:rsidRPr="00F97680">
        <w:rPr>
          <w:rFonts w:ascii="Times New Roman" w:hAnsi="Times New Roman" w:cs="Times New Roman"/>
          <w:spacing w:val="-10"/>
          <w:sz w:val="24"/>
          <w:szCs w:val="24"/>
        </w:rPr>
        <w:t>В конце урока (но не в переме</w:t>
      </w:r>
      <w:r w:rsidRPr="00F97680">
        <w:rPr>
          <w:rFonts w:ascii="Times New Roman" w:hAnsi="Times New Roman" w:cs="Times New Roman"/>
          <w:spacing w:val="-10"/>
          <w:sz w:val="24"/>
          <w:szCs w:val="24"/>
        </w:rPr>
        <w:softHyphen/>
      </w:r>
      <w:r w:rsidRPr="00F97680">
        <w:rPr>
          <w:rFonts w:ascii="Times New Roman" w:hAnsi="Times New Roman" w:cs="Times New Roman"/>
          <w:spacing w:val="-9"/>
          <w:sz w:val="24"/>
          <w:szCs w:val="24"/>
        </w:rPr>
        <w:t xml:space="preserve">ну) </w:t>
      </w:r>
      <w:proofErr w:type="gramStart"/>
      <w:r w:rsidRPr="00F97680">
        <w:rPr>
          <w:rFonts w:ascii="Times New Roman" w:hAnsi="Times New Roman" w:cs="Times New Roman"/>
          <w:spacing w:val="-9"/>
          <w:sz w:val="24"/>
          <w:szCs w:val="24"/>
        </w:rPr>
        <w:t>посещающий</w:t>
      </w:r>
      <w:proofErr w:type="gramEnd"/>
      <w:r w:rsidRPr="00F97680">
        <w:rPr>
          <w:rFonts w:ascii="Times New Roman" w:hAnsi="Times New Roman" w:cs="Times New Roman"/>
          <w:spacing w:val="-9"/>
          <w:sz w:val="24"/>
          <w:szCs w:val="24"/>
        </w:rPr>
        <w:t xml:space="preserve"> по согласованию с учителем и руководством школы </w:t>
      </w:r>
      <w:r w:rsidRPr="00F97680">
        <w:rPr>
          <w:rFonts w:ascii="Times New Roman" w:hAnsi="Times New Roman" w:cs="Times New Roman"/>
          <w:spacing w:val="-8"/>
          <w:sz w:val="24"/>
          <w:szCs w:val="24"/>
        </w:rPr>
        <w:t xml:space="preserve">может задать вопросы учащимся </w:t>
      </w:r>
      <w:r w:rsidRPr="00F97680">
        <w:rPr>
          <w:rFonts w:ascii="Times New Roman" w:hAnsi="Times New Roman" w:cs="Times New Roman"/>
          <w:spacing w:val="-10"/>
          <w:sz w:val="24"/>
          <w:szCs w:val="24"/>
        </w:rPr>
        <w:t>или предложить им выполнить ми</w:t>
      </w:r>
      <w:r w:rsidRPr="00F97680">
        <w:rPr>
          <w:rFonts w:ascii="Times New Roman" w:hAnsi="Times New Roman" w:cs="Times New Roman"/>
          <w:spacing w:val="-10"/>
          <w:sz w:val="24"/>
          <w:szCs w:val="24"/>
        </w:rPr>
        <w:softHyphen/>
      </w:r>
      <w:r w:rsidRPr="00F97680">
        <w:rPr>
          <w:rFonts w:ascii="Times New Roman" w:hAnsi="Times New Roman" w:cs="Times New Roman"/>
          <w:sz w:val="24"/>
          <w:szCs w:val="24"/>
        </w:rPr>
        <w:t>ни-задания.</w:t>
      </w:r>
    </w:p>
    <w:p w:rsidR="006D675C" w:rsidRPr="00F97680" w:rsidRDefault="006D675C" w:rsidP="00F97680">
      <w:pPr>
        <w:shd w:val="clear" w:color="auto" w:fill="FFFFFF"/>
        <w:tabs>
          <w:tab w:val="left" w:pos="648"/>
        </w:tabs>
        <w:spacing w:after="0"/>
        <w:ind w:right="57" w:firstLine="567"/>
        <w:rPr>
          <w:rFonts w:ascii="Times New Roman" w:hAnsi="Times New Roman" w:cs="Times New Roman"/>
          <w:spacing w:val="-8"/>
          <w:sz w:val="24"/>
          <w:szCs w:val="24"/>
        </w:rPr>
      </w:pPr>
    </w:p>
    <w:p w:rsidR="006D675C" w:rsidRPr="00F97680" w:rsidRDefault="006D675C" w:rsidP="00F97680">
      <w:pPr>
        <w:shd w:val="clear" w:color="auto" w:fill="FFFFFF"/>
        <w:tabs>
          <w:tab w:val="left" w:pos="648"/>
        </w:tabs>
        <w:spacing w:after="0"/>
        <w:ind w:right="57" w:firstLine="567"/>
        <w:jc w:val="center"/>
        <w:rPr>
          <w:rFonts w:ascii="Times New Roman" w:hAnsi="Times New Roman" w:cs="Times New Roman"/>
          <w:b/>
          <w:spacing w:val="-8"/>
          <w:sz w:val="24"/>
          <w:szCs w:val="24"/>
        </w:rPr>
      </w:pPr>
      <w:r w:rsidRPr="00F97680">
        <w:rPr>
          <w:rFonts w:ascii="Times New Roman" w:hAnsi="Times New Roman" w:cs="Times New Roman"/>
          <w:b/>
          <w:spacing w:val="-8"/>
          <w:sz w:val="24"/>
          <w:szCs w:val="24"/>
        </w:rPr>
        <w:t>4. Наблюдение учебного процесса на уроке.</w:t>
      </w:r>
    </w:p>
    <w:p w:rsidR="006D675C" w:rsidRPr="00F97680" w:rsidRDefault="006D675C" w:rsidP="00F97680">
      <w:pPr>
        <w:widowControl w:val="0"/>
        <w:numPr>
          <w:ilvl w:val="0"/>
          <w:numId w:val="8"/>
        </w:numPr>
        <w:shd w:val="clear" w:color="auto" w:fill="FFFFFF"/>
        <w:tabs>
          <w:tab w:val="left" w:pos="970"/>
        </w:tabs>
        <w:suppressAutoHyphens/>
        <w:autoSpaceDE w:val="0"/>
        <w:spacing w:after="0"/>
        <w:ind w:right="57"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proofErr w:type="gramStart"/>
      <w:r w:rsidRPr="00F97680">
        <w:rPr>
          <w:rFonts w:ascii="Times New Roman" w:hAnsi="Times New Roman" w:cs="Times New Roman"/>
          <w:spacing w:val="-8"/>
          <w:sz w:val="24"/>
          <w:szCs w:val="24"/>
        </w:rPr>
        <w:t>Посещающий</w:t>
      </w:r>
      <w:proofErr w:type="gramEnd"/>
      <w:r w:rsidRPr="00F97680">
        <w:rPr>
          <w:rFonts w:ascii="Times New Roman" w:hAnsi="Times New Roman" w:cs="Times New Roman"/>
          <w:spacing w:val="-8"/>
          <w:sz w:val="24"/>
          <w:szCs w:val="24"/>
        </w:rPr>
        <w:t xml:space="preserve"> ведет запись своего наблюдения, должностные контролирующие лица делают записи в специальных журналах (тетрадях).</w:t>
      </w:r>
    </w:p>
    <w:p w:rsidR="006D675C" w:rsidRPr="00F97680" w:rsidRDefault="006D675C" w:rsidP="00F97680">
      <w:pPr>
        <w:widowControl w:val="0"/>
        <w:numPr>
          <w:ilvl w:val="0"/>
          <w:numId w:val="8"/>
        </w:numPr>
        <w:shd w:val="clear" w:color="auto" w:fill="FFFFFF"/>
        <w:tabs>
          <w:tab w:val="left" w:pos="970"/>
        </w:tabs>
        <w:suppressAutoHyphens/>
        <w:autoSpaceDE w:val="0"/>
        <w:spacing w:after="0"/>
        <w:ind w:right="57"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F97680">
        <w:rPr>
          <w:rFonts w:ascii="Times New Roman" w:hAnsi="Times New Roman" w:cs="Times New Roman"/>
          <w:spacing w:val="-8"/>
          <w:sz w:val="24"/>
          <w:szCs w:val="24"/>
        </w:rPr>
        <w:t>Аудио-, видеозаписи и фотосъемки не должны нарушать ход урока и создавать по</w:t>
      </w:r>
      <w:r w:rsidR="006C6761" w:rsidRPr="00F97680">
        <w:rPr>
          <w:rFonts w:ascii="Times New Roman" w:hAnsi="Times New Roman" w:cs="Times New Roman"/>
          <w:spacing w:val="-8"/>
          <w:sz w:val="24"/>
          <w:szCs w:val="24"/>
        </w:rPr>
        <w:t>м</w:t>
      </w:r>
      <w:r w:rsidRPr="00F97680">
        <w:rPr>
          <w:rFonts w:ascii="Times New Roman" w:hAnsi="Times New Roman" w:cs="Times New Roman"/>
          <w:spacing w:val="-8"/>
          <w:sz w:val="24"/>
          <w:szCs w:val="24"/>
        </w:rPr>
        <w:t>ехи для восприятия учебного материала учащимися.</w:t>
      </w:r>
    </w:p>
    <w:p w:rsidR="006D675C" w:rsidRPr="00F97680" w:rsidRDefault="006D675C" w:rsidP="00F97680">
      <w:pPr>
        <w:widowControl w:val="0"/>
        <w:numPr>
          <w:ilvl w:val="0"/>
          <w:numId w:val="8"/>
        </w:numPr>
        <w:shd w:val="clear" w:color="auto" w:fill="FFFFFF"/>
        <w:tabs>
          <w:tab w:val="left" w:pos="970"/>
        </w:tabs>
        <w:suppressAutoHyphens/>
        <w:autoSpaceDE w:val="0"/>
        <w:spacing w:after="0"/>
        <w:ind w:right="57" w:firstLine="567"/>
        <w:rPr>
          <w:rFonts w:ascii="Times New Roman" w:hAnsi="Times New Roman" w:cs="Times New Roman"/>
          <w:spacing w:val="-8"/>
          <w:sz w:val="24"/>
          <w:szCs w:val="24"/>
        </w:rPr>
      </w:pPr>
      <w:r w:rsidRPr="00F97680">
        <w:rPr>
          <w:rFonts w:ascii="Times New Roman" w:hAnsi="Times New Roman" w:cs="Times New Roman"/>
          <w:spacing w:val="-8"/>
          <w:sz w:val="24"/>
          <w:szCs w:val="24"/>
        </w:rPr>
        <w:t xml:space="preserve"> Ученикам запрещается вести ауди</w:t>
      </w:r>
      <w:proofErr w:type="gramStart"/>
      <w:r w:rsidRPr="00F97680">
        <w:rPr>
          <w:rFonts w:ascii="Times New Roman" w:hAnsi="Times New Roman" w:cs="Times New Roman"/>
          <w:spacing w:val="-8"/>
          <w:sz w:val="24"/>
          <w:szCs w:val="24"/>
        </w:rPr>
        <w:t>о-</w:t>
      </w:r>
      <w:proofErr w:type="gramEnd"/>
      <w:r w:rsidRPr="00F97680">
        <w:rPr>
          <w:rFonts w:ascii="Times New Roman" w:hAnsi="Times New Roman" w:cs="Times New Roman"/>
          <w:spacing w:val="-8"/>
          <w:sz w:val="24"/>
          <w:szCs w:val="24"/>
        </w:rPr>
        <w:t xml:space="preserve">  и видеозаписи уроков. </w:t>
      </w:r>
    </w:p>
    <w:p w:rsidR="006D675C" w:rsidRPr="00F97680" w:rsidRDefault="006D675C" w:rsidP="00F97680">
      <w:pPr>
        <w:widowControl w:val="0"/>
        <w:numPr>
          <w:ilvl w:val="0"/>
          <w:numId w:val="8"/>
        </w:numPr>
        <w:shd w:val="clear" w:color="auto" w:fill="FFFFFF"/>
        <w:tabs>
          <w:tab w:val="left" w:pos="970"/>
        </w:tabs>
        <w:suppressAutoHyphens/>
        <w:autoSpaceDE w:val="0"/>
        <w:spacing w:after="0"/>
        <w:ind w:right="57" w:firstLine="567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F97680">
        <w:rPr>
          <w:rFonts w:ascii="Times New Roman" w:hAnsi="Times New Roman" w:cs="Times New Roman"/>
          <w:spacing w:val="-8"/>
          <w:sz w:val="24"/>
          <w:szCs w:val="24"/>
        </w:rPr>
        <w:t xml:space="preserve">Запрещается изменять ход и </w:t>
      </w:r>
      <w:r w:rsidRPr="00F97680">
        <w:rPr>
          <w:rFonts w:ascii="Times New Roman" w:hAnsi="Times New Roman" w:cs="Times New Roman"/>
          <w:spacing w:val="-5"/>
          <w:sz w:val="24"/>
          <w:szCs w:val="24"/>
        </w:rPr>
        <w:t>структуру урока по просьбе (тре</w:t>
      </w:r>
      <w:r w:rsidRPr="00F97680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F97680">
        <w:rPr>
          <w:rFonts w:ascii="Times New Roman" w:hAnsi="Times New Roman" w:cs="Times New Roman"/>
          <w:spacing w:val="-9"/>
          <w:sz w:val="24"/>
          <w:szCs w:val="24"/>
        </w:rPr>
        <w:t>бованию) посещающего.</w:t>
      </w:r>
    </w:p>
    <w:p w:rsidR="006D675C" w:rsidRPr="00F97680" w:rsidRDefault="006D675C" w:rsidP="00F97680">
      <w:pPr>
        <w:shd w:val="clear" w:color="auto" w:fill="FFFFFF"/>
        <w:spacing w:after="0"/>
        <w:ind w:right="57" w:firstLine="567"/>
        <w:rPr>
          <w:rFonts w:ascii="Times New Roman" w:hAnsi="Times New Roman" w:cs="Times New Roman"/>
          <w:sz w:val="24"/>
          <w:szCs w:val="24"/>
        </w:rPr>
      </w:pPr>
      <w:r w:rsidRPr="00F97680">
        <w:rPr>
          <w:rFonts w:ascii="Times New Roman" w:hAnsi="Times New Roman" w:cs="Times New Roman"/>
          <w:spacing w:val="-6"/>
          <w:sz w:val="24"/>
          <w:szCs w:val="24"/>
        </w:rPr>
        <w:t xml:space="preserve">4.5. </w:t>
      </w:r>
      <w:proofErr w:type="gramStart"/>
      <w:r w:rsidRPr="00F97680">
        <w:rPr>
          <w:rFonts w:ascii="Times New Roman" w:hAnsi="Times New Roman" w:cs="Times New Roman"/>
          <w:spacing w:val="-6"/>
          <w:sz w:val="24"/>
          <w:szCs w:val="24"/>
        </w:rPr>
        <w:t>Посещающему</w:t>
      </w:r>
      <w:proofErr w:type="gramEnd"/>
      <w:r w:rsidRPr="00F97680">
        <w:rPr>
          <w:rFonts w:ascii="Times New Roman" w:hAnsi="Times New Roman" w:cs="Times New Roman"/>
          <w:spacing w:val="-6"/>
          <w:sz w:val="24"/>
          <w:szCs w:val="24"/>
        </w:rPr>
        <w:t xml:space="preserve"> отводится от</w:t>
      </w:r>
      <w:r w:rsidRPr="00F97680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F97680">
        <w:rPr>
          <w:rFonts w:ascii="Times New Roman" w:hAnsi="Times New Roman" w:cs="Times New Roman"/>
          <w:spacing w:val="-9"/>
          <w:sz w:val="24"/>
          <w:szCs w:val="24"/>
        </w:rPr>
        <w:t xml:space="preserve">дельный стол позади ученических </w:t>
      </w:r>
      <w:r w:rsidRPr="00F97680">
        <w:rPr>
          <w:rFonts w:ascii="Times New Roman" w:hAnsi="Times New Roman" w:cs="Times New Roman"/>
          <w:spacing w:val="-11"/>
          <w:sz w:val="24"/>
          <w:szCs w:val="24"/>
        </w:rPr>
        <w:t>парт; сидеть за одной партой с уче</w:t>
      </w:r>
      <w:r w:rsidRPr="00F97680">
        <w:rPr>
          <w:rFonts w:ascii="Times New Roman" w:hAnsi="Times New Roman" w:cs="Times New Roman"/>
          <w:spacing w:val="-11"/>
          <w:sz w:val="24"/>
          <w:szCs w:val="24"/>
        </w:rPr>
        <w:softHyphen/>
      </w:r>
      <w:r w:rsidRPr="00F97680">
        <w:rPr>
          <w:rFonts w:ascii="Times New Roman" w:hAnsi="Times New Roman" w:cs="Times New Roman"/>
          <w:sz w:val="24"/>
          <w:szCs w:val="24"/>
        </w:rPr>
        <w:t>ником запрещается.</w:t>
      </w:r>
    </w:p>
    <w:p w:rsidR="006D675C" w:rsidRPr="00F97680" w:rsidRDefault="00CF5DD3" w:rsidP="00F97680">
      <w:pPr>
        <w:shd w:val="clear" w:color="auto" w:fill="FFFFFF"/>
        <w:tabs>
          <w:tab w:val="left" w:pos="965"/>
        </w:tabs>
        <w:spacing w:after="0"/>
        <w:ind w:right="57" w:firstLine="567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hAnsi="Times New Roman" w:cs="Times New Roman"/>
          <w:spacing w:val="-14"/>
          <w:sz w:val="24"/>
          <w:szCs w:val="24"/>
        </w:rPr>
        <w:t>4.6.</w:t>
      </w:r>
      <w:r w:rsidR="006D675C" w:rsidRPr="00F97680">
        <w:rPr>
          <w:rFonts w:ascii="Times New Roman" w:hAnsi="Times New Roman" w:cs="Times New Roman"/>
          <w:spacing w:val="-14"/>
          <w:sz w:val="24"/>
          <w:szCs w:val="24"/>
        </w:rPr>
        <w:t>.</w:t>
      </w:r>
      <w:proofErr w:type="gramStart"/>
      <w:r w:rsidR="006D675C" w:rsidRPr="00F97680">
        <w:rPr>
          <w:rFonts w:ascii="Times New Roman" w:hAnsi="Times New Roman" w:cs="Times New Roman"/>
          <w:spacing w:val="-11"/>
          <w:sz w:val="24"/>
          <w:szCs w:val="24"/>
        </w:rPr>
        <w:t>Посещающий</w:t>
      </w:r>
      <w:proofErr w:type="gramEnd"/>
      <w:r w:rsidR="006D675C" w:rsidRPr="00F97680">
        <w:rPr>
          <w:rFonts w:ascii="Times New Roman" w:hAnsi="Times New Roman" w:cs="Times New Roman"/>
          <w:spacing w:val="-11"/>
          <w:sz w:val="24"/>
          <w:szCs w:val="24"/>
        </w:rPr>
        <w:t xml:space="preserve"> имеет право использовать таблицы, карты для за</w:t>
      </w:r>
      <w:r w:rsidR="006D675C" w:rsidRPr="00F97680">
        <w:rPr>
          <w:rFonts w:ascii="Times New Roman" w:hAnsi="Times New Roman" w:cs="Times New Roman"/>
          <w:spacing w:val="-10"/>
          <w:sz w:val="24"/>
          <w:szCs w:val="24"/>
        </w:rPr>
        <w:t>несения результатов наблюдения.</w:t>
      </w:r>
    </w:p>
    <w:p w:rsidR="006D675C" w:rsidRPr="00F97680" w:rsidRDefault="00CF5DD3" w:rsidP="00F97680">
      <w:pPr>
        <w:shd w:val="clear" w:color="auto" w:fill="FFFFFF"/>
        <w:tabs>
          <w:tab w:val="left" w:pos="965"/>
        </w:tabs>
        <w:spacing w:after="0"/>
        <w:ind w:right="57" w:firstLine="567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4.7. </w:t>
      </w:r>
      <w:r w:rsidR="006D675C" w:rsidRPr="00F97680">
        <w:rPr>
          <w:rFonts w:ascii="Times New Roman" w:hAnsi="Times New Roman" w:cs="Times New Roman"/>
          <w:spacing w:val="-8"/>
          <w:sz w:val="24"/>
          <w:szCs w:val="24"/>
        </w:rPr>
        <w:t>.</w:t>
      </w:r>
      <w:proofErr w:type="gramStart"/>
      <w:r w:rsidR="006D675C" w:rsidRPr="00F97680">
        <w:rPr>
          <w:rFonts w:ascii="Times New Roman" w:hAnsi="Times New Roman" w:cs="Times New Roman"/>
          <w:spacing w:val="-15"/>
          <w:sz w:val="24"/>
          <w:szCs w:val="24"/>
        </w:rPr>
        <w:t>Посещающему</w:t>
      </w:r>
      <w:proofErr w:type="gramEnd"/>
      <w:r w:rsidR="006D675C" w:rsidRPr="00F97680">
        <w:rPr>
          <w:rFonts w:ascii="Times New Roman" w:hAnsi="Times New Roman" w:cs="Times New Roman"/>
          <w:spacing w:val="-15"/>
          <w:sz w:val="24"/>
          <w:szCs w:val="24"/>
        </w:rPr>
        <w:t xml:space="preserve"> запрещается за</w:t>
      </w:r>
      <w:r w:rsidR="006D675C" w:rsidRPr="00F97680">
        <w:rPr>
          <w:rFonts w:ascii="Times New Roman" w:hAnsi="Times New Roman" w:cs="Times New Roman"/>
          <w:spacing w:val="-10"/>
          <w:sz w:val="24"/>
          <w:szCs w:val="24"/>
        </w:rPr>
        <w:t>держивать учащихся после звонка на перемену.</w:t>
      </w:r>
    </w:p>
    <w:p w:rsidR="006D675C" w:rsidRPr="00F97680" w:rsidRDefault="006D675C" w:rsidP="00F97680">
      <w:pPr>
        <w:shd w:val="clear" w:color="auto" w:fill="FFFFFF"/>
        <w:tabs>
          <w:tab w:val="left" w:pos="965"/>
        </w:tabs>
        <w:spacing w:after="0"/>
        <w:ind w:right="57" w:firstLine="567"/>
        <w:rPr>
          <w:rFonts w:ascii="Times New Roman" w:hAnsi="Times New Roman" w:cs="Times New Roman"/>
          <w:sz w:val="24"/>
          <w:szCs w:val="24"/>
        </w:rPr>
      </w:pPr>
    </w:p>
    <w:p w:rsidR="006D675C" w:rsidRPr="00F97680" w:rsidRDefault="006D675C" w:rsidP="000E27EA">
      <w:pPr>
        <w:shd w:val="clear" w:color="auto" w:fill="FFFFFF"/>
        <w:tabs>
          <w:tab w:val="left" w:pos="965"/>
        </w:tabs>
        <w:spacing w:after="0"/>
        <w:ind w:right="5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680">
        <w:rPr>
          <w:rFonts w:ascii="Times New Roman" w:hAnsi="Times New Roman" w:cs="Times New Roman"/>
          <w:b/>
          <w:spacing w:val="-13"/>
          <w:sz w:val="24"/>
          <w:szCs w:val="24"/>
        </w:rPr>
        <w:t>5. Статус информации, полученной при по</w:t>
      </w:r>
      <w:r w:rsidRPr="00F97680">
        <w:rPr>
          <w:rFonts w:ascii="Times New Roman" w:hAnsi="Times New Roman" w:cs="Times New Roman"/>
          <w:b/>
          <w:spacing w:val="-13"/>
          <w:sz w:val="24"/>
          <w:szCs w:val="24"/>
        </w:rPr>
        <w:softHyphen/>
      </w:r>
      <w:r w:rsidRPr="00F97680">
        <w:rPr>
          <w:rFonts w:ascii="Times New Roman" w:hAnsi="Times New Roman" w:cs="Times New Roman"/>
          <w:b/>
          <w:sz w:val="24"/>
          <w:szCs w:val="24"/>
        </w:rPr>
        <w:t>сещении урока.</w:t>
      </w:r>
    </w:p>
    <w:p w:rsidR="006D675C" w:rsidRPr="00F97680" w:rsidRDefault="006D675C" w:rsidP="00F97680">
      <w:pPr>
        <w:widowControl w:val="0"/>
        <w:numPr>
          <w:ilvl w:val="0"/>
          <w:numId w:val="2"/>
        </w:numPr>
        <w:shd w:val="clear" w:color="auto" w:fill="FFFFFF"/>
        <w:tabs>
          <w:tab w:val="left" w:pos="624"/>
        </w:tabs>
        <w:suppressAutoHyphens/>
        <w:autoSpaceDE w:val="0"/>
        <w:spacing w:after="0"/>
        <w:ind w:right="57"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F97680">
        <w:rPr>
          <w:rFonts w:ascii="Times New Roman" w:hAnsi="Times New Roman" w:cs="Times New Roman"/>
          <w:spacing w:val="-14"/>
          <w:sz w:val="24"/>
          <w:szCs w:val="24"/>
        </w:rPr>
        <w:t xml:space="preserve"> Информация, полученная должнос</w:t>
      </w:r>
      <w:r w:rsidRPr="00F97680">
        <w:rPr>
          <w:rFonts w:ascii="Times New Roman" w:hAnsi="Times New Roman" w:cs="Times New Roman"/>
          <w:spacing w:val="-14"/>
          <w:sz w:val="24"/>
          <w:szCs w:val="24"/>
        </w:rPr>
        <w:softHyphen/>
      </w:r>
      <w:r w:rsidRPr="00F97680">
        <w:rPr>
          <w:rFonts w:ascii="Times New Roman" w:hAnsi="Times New Roman" w:cs="Times New Roman"/>
          <w:spacing w:val="-12"/>
          <w:sz w:val="24"/>
          <w:szCs w:val="24"/>
        </w:rPr>
        <w:t xml:space="preserve">тным лицом </w:t>
      </w:r>
      <w:r w:rsidR="00C6145E">
        <w:rPr>
          <w:rFonts w:ascii="Times New Roman" w:hAnsi="Times New Roman" w:cs="Times New Roman"/>
          <w:spacing w:val="-12"/>
          <w:sz w:val="24"/>
          <w:szCs w:val="24"/>
        </w:rPr>
        <w:t>Ш</w:t>
      </w:r>
      <w:r w:rsidRPr="00F97680">
        <w:rPr>
          <w:rFonts w:ascii="Times New Roman" w:hAnsi="Times New Roman" w:cs="Times New Roman"/>
          <w:spacing w:val="-12"/>
          <w:sz w:val="24"/>
          <w:szCs w:val="24"/>
        </w:rPr>
        <w:t>колы, обладает статусом внутренней информации в рамках шко</w:t>
      </w:r>
      <w:r w:rsidRPr="00F97680">
        <w:rPr>
          <w:rFonts w:ascii="Times New Roman" w:hAnsi="Times New Roman" w:cs="Times New Roman"/>
          <w:spacing w:val="-12"/>
          <w:sz w:val="24"/>
          <w:szCs w:val="24"/>
        </w:rPr>
        <w:softHyphen/>
      </w:r>
      <w:r w:rsidRPr="00F97680">
        <w:rPr>
          <w:rFonts w:ascii="Times New Roman" w:hAnsi="Times New Roman" w:cs="Times New Roman"/>
          <w:spacing w:val="-11"/>
          <w:sz w:val="24"/>
          <w:szCs w:val="24"/>
        </w:rPr>
        <w:t>лы; информация, полученная работни</w:t>
      </w:r>
      <w:r w:rsidRPr="00F97680">
        <w:rPr>
          <w:rFonts w:ascii="Times New Roman" w:hAnsi="Times New Roman" w:cs="Times New Roman"/>
          <w:spacing w:val="-11"/>
          <w:sz w:val="24"/>
          <w:szCs w:val="24"/>
        </w:rPr>
        <w:softHyphen/>
        <w:t xml:space="preserve">ками управления образования </w:t>
      </w:r>
      <w:r w:rsidR="00CB2417" w:rsidRPr="00F97680">
        <w:rPr>
          <w:rFonts w:ascii="Times New Roman" w:hAnsi="Times New Roman" w:cs="Times New Roman"/>
          <w:spacing w:val="-11"/>
          <w:sz w:val="24"/>
          <w:szCs w:val="24"/>
        </w:rPr>
        <w:t>-</w:t>
      </w:r>
      <w:r w:rsidRPr="00F97680">
        <w:rPr>
          <w:rFonts w:ascii="Times New Roman" w:hAnsi="Times New Roman" w:cs="Times New Roman"/>
          <w:spacing w:val="-11"/>
          <w:sz w:val="24"/>
          <w:szCs w:val="24"/>
        </w:rPr>
        <w:t xml:space="preserve"> внут</w:t>
      </w:r>
      <w:r w:rsidRPr="00F97680">
        <w:rPr>
          <w:rFonts w:ascii="Times New Roman" w:hAnsi="Times New Roman" w:cs="Times New Roman"/>
          <w:spacing w:val="-11"/>
          <w:sz w:val="24"/>
          <w:szCs w:val="24"/>
        </w:rPr>
        <w:softHyphen/>
      </w:r>
      <w:r w:rsidRPr="00F97680">
        <w:rPr>
          <w:rFonts w:ascii="Times New Roman" w:hAnsi="Times New Roman" w:cs="Times New Roman"/>
          <w:spacing w:val="-8"/>
          <w:sz w:val="24"/>
          <w:szCs w:val="24"/>
        </w:rPr>
        <w:t>ренняя информация этого органа.</w:t>
      </w:r>
    </w:p>
    <w:p w:rsidR="006D675C" w:rsidRPr="00F97680" w:rsidRDefault="006D675C" w:rsidP="00F97680">
      <w:pPr>
        <w:widowControl w:val="0"/>
        <w:numPr>
          <w:ilvl w:val="0"/>
          <w:numId w:val="2"/>
        </w:numPr>
        <w:shd w:val="clear" w:color="auto" w:fill="FFFFFF"/>
        <w:tabs>
          <w:tab w:val="left" w:pos="624"/>
        </w:tabs>
        <w:suppressAutoHyphens/>
        <w:autoSpaceDE w:val="0"/>
        <w:spacing w:after="0"/>
        <w:ind w:right="57"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F97680">
        <w:rPr>
          <w:rFonts w:ascii="Times New Roman" w:hAnsi="Times New Roman" w:cs="Times New Roman"/>
          <w:spacing w:val="-13"/>
          <w:sz w:val="24"/>
          <w:szCs w:val="24"/>
        </w:rPr>
        <w:t>Информация посещающего об уро</w:t>
      </w:r>
      <w:r w:rsidRPr="00F97680">
        <w:rPr>
          <w:rFonts w:ascii="Times New Roman" w:hAnsi="Times New Roman" w:cs="Times New Roman"/>
          <w:spacing w:val="-13"/>
          <w:sz w:val="24"/>
          <w:szCs w:val="24"/>
        </w:rPr>
        <w:softHyphen/>
      </w:r>
      <w:r w:rsidRPr="00F97680">
        <w:rPr>
          <w:rFonts w:ascii="Times New Roman" w:hAnsi="Times New Roman" w:cs="Times New Roman"/>
          <w:spacing w:val="-9"/>
          <w:sz w:val="24"/>
          <w:szCs w:val="24"/>
        </w:rPr>
        <w:t>ке открыта для членов педагогическо</w:t>
      </w:r>
      <w:r w:rsidRPr="00F97680">
        <w:rPr>
          <w:rFonts w:ascii="Times New Roman" w:hAnsi="Times New Roman" w:cs="Times New Roman"/>
          <w:spacing w:val="-9"/>
          <w:sz w:val="24"/>
          <w:szCs w:val="24"/>
        </w:rPr>
        <w:softHyphen/>
      </w:r>
      <w:r w:rsidRPr="00F97680">
        <w:rPr>
          <w:rFonts w:ascii="Times New Roman" w:hAnsi="Times New Roman" w:cs="Times New Roman"/>
          <w:spacing w:val="-5"/>
          <w:sz w:val="24"/>
          <w:szCs w:val="24"/>
        </w:rPr>
        <w:t>го коллектива и управления образо</w:t>
      </w:r>
      <w:r w:rsidRPr="00F97680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F97680">
        <w:rPr>
          <w:rFonts w:ascii="Times New Roman" w:hAnsi="Times New Roman" w:cs="Times New Roman"/>
          <w:sz w:val="24"/>
          <w:szCs w:val="24"/>
        </w:rPr>
        <w:t>вания.</w:t>
      </w:r>
      <w:proofErr w:type="gramEnd"/>
    </w:p>
    <w:p w:rsidR="006D675C" w:rsidRPr="00F97680" w:rsidRDefault="006D675C" w:rsidP="00F97680">
      <w:pPr>
        <w:widowControl w:val="0"/>
        <w:numPr>
          <w:ilvl w:val="0"/>
          <w:numId w:val="2"/>
        </w:numPr>
        <w:shd w:val="clear" w:color="auto" w:fill="FFFFFF"/>
        <w:tabs>
          <w:tab w:val="left" w:pos="624"/>
        </w:tabs>
        <w:suppressAutoHyphens/>
        <w:autoSpaceDE w:val="0"/>
        <w:spacing w:after="0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80">
        <w:rPr>
          <w:rFonts w:ascii="Times New Roman" w:hAnsi="Times New Roman" w:cs="Times New Roman"/>
          <w:spacing w:val="-8"/>
          <w:sz w:val="24"/>
          <w:szCs w:val="24"/>
        </w:rPr>
        <w:t xml:space="preserve"> Члены педагогического коллекти</w:t>
      </w:r>
      <w:r w:rsidRPr="00F97680">
        <w:rPr>
          <w:rFonts w:ascii="Times New Roman" w:hAnsi="Times New Roman" w:cs="Times New Roman"/>
          <w:spacing w:val="-8"/>
          <w:sz w:val="24"/>
          <w:szCs w:val="24"/>
        </w:rPr>
        <w:softHyphen/>
        <w:t>ва и работники управления образова</w:t>
      </w:r>
      <w:r w:rsidRPr="00F97680">
        <w:rPr>
          <w:rFonts w:ascii="Times New Roman" w:hAnsi="Times New Roman" w:cs="Times New Roman"/>
          <w:spacing w:val="-8"/>
          <w:sz w:val="24"/>
          <w:szCs w:val="24"/>
        </w:rPr>
        <w:softHyphen/>
        <w:t>ния вправе ознакомиться с информа</w:t>
      </w:r>
      <w:r w:rsidRPr="00F97680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F97680">
        <w:rPr>
          <w:rFonts w:ascii="Times New Roman" w:hAnsi="Times New Roman" w:cs="Times New Roman"/>
          <w:spacing w:val="-6"/>
          <w:sz w:val="24"/>
          <w:szCs w:val="24"/>
        </w:rPr>
        <w:t>цией об уроке, на котором был посе</w:t>
      </w:r>
      <w:r w:rsidRPr="00F97680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F97680">
        <w:rPr>
          <w:rFonts w:ascii="Times New Roman" w:hAnsi="Times New Roman" w:cs="Times New Roman"/>
          <w:sz w:val="24"/>
          <w:szCs w:val="24"/>
        </w:rPr>
        <w:t>щающий.</w:t>
      </w:r>
    </w:p>
    <w:p w:rsidR="006D675C" w:rsidRPr="00F97680" w:rsidRDefault="006D675C" w:rsidP="00F97680">
      <w:pPr>
        <w:widowControl w:val="0"/>
        <w:numPr>
          <w:ilvl w:val="0"/>
          <w:numId w:val="2"/>
        </w:numPr>
        <w:shd w:val="clear" w:color="auto" w:fill="FFFFFF"/>
        <w:tabs>
          <w:tab w:val="left" w:pos="624"/>
        </w:tabs>
        <w:suppressAutoHyphens/>
        <w:autoSpaceDE w:val="0"/>
        <w:spacing w:after="0"/>
        <w:ind w:right="57" w:firstLine="567"/>
        <w:rPr>
          <w:rFonts w:ascii="Times New Roman" w:hAnsi="Times New Roman" w:cs="Times New Roman"/>
          <w:sz w:val="24"/>
          <w:szCs w:val="24"/>
        </w:rPr>
      </w:pPr>
      <w:r w:rsidRPr="00F97680">
        <w:rPr>
          <w:rFonts w:ascii="Times New Roman" w:hAnsi="Times New Roman" w:cs="Times New Roman"/>
          <w:spacing w:val="-9"/>
          <w:sz w:val="24"/>
          <w:szCs w:val="24"/>
        </w:rPr>
        <w:lastRenderedPageBreak/>
        <w:t xml:space="preserve"> Руководство </w:t>
      </w:r>
      <w:r w:rsidR="00C6145E">
        <w:rPr>
          <w:rFonts w:ascii="Times New Roman" w:hAnsi="Times New Roman" w:cs="Times New Roman"/>
          <w:spacing w:val="-9"/>
          <w:sz w:val="24"/>
          <w:szCs w:val="24"/>
        </w:rPr>
        <w:t>Ш</w:t>
      </w:r>
      <w:r w:rsidRPr="00F97680">
        <w:rPr>
          <w:rFonts w:ascii="Times New Roman" w:hAnsi="Times New Roman" w:cs="Times New Roman"/>
          <w:spacing w:val="-9"/>
          <w:sz w:val="24"/>
          <w:szCs w:val="24"/>
        </w:rPr>
        <w:t xml:space="preserve">колы и управления </w:t>
      </w:r>
      <w:r w:rsidRPr="00F97680">
        <w:rPr>
          <w:rFonts w:ascii="Times New Roman" w:hAnsi="Times New Roman" w:cs="Times New Roman"/>
          <w:spacing w:val="-5"/>
          <w:sz w:val="24"/>
          <w:szCs w:val="24"/>
        </w:rPr>
        <w:t>образования может ограничить рас</w:t>
      </w:r>
      <w:r w:rsidRPr="00F97680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F97680">
        <w:rPr>
          <w:rFonts w:ascii="Times New Roman" w:hAnsi="Times New Roman" w:cs="Times New Roman"/>
          <w:spacing w:val="-10"/>
          <w:sz w:val="24"/>
          <w:szCs w:val="24"/>
        </w:rPr>
        <w:t>пространение этой информации из со</w:t>
      </w:r>
      <w:r w:rsidRPr="00F97680">
        <w:rPr>
          <w:rFonts w:ascii="Times New Roman" w:hAnsi="Times New Roman" w:cs="Times New Roman"/>
          <w:spacing w:val="-10"/>
          <w:sz w:val="24"/>
          <w:szCs w:val="24"/>
        </w:rPr>
        <w:softHyphen/>
      </w:r>
      <w:r w:rsidRPr="00F97680">
        <w:rPr>
          <w:rFonts w:ascii="Times New Roman" w:hAnsi="Times New Roman" w:cs="Times New Roman"/>
          <w:spacing w:val="-8"/>
          <w:sz w:val="24"/>
          <w:szCs w:val="24"/>
        </w:rPr>
        <w:t>ображений педагогической целесооб</w:t>
      </w:r>
      <w:r w:rsidRPr="00F97680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F97680">
        <w:rPr>
          <w:rFonts w:ascii="Times New Roman" w:hAnsi="Times New Roman" w:cs="Times New Roman"/>
          <w:sz w:val="24"/>
          <w:szCs w:val="24"/>
        </w:rPr>
        <w:t>разности и такта.</w:t>
      </w:r>
    </w:p>
    <w:p w:rsidR="006D675C" w:rsidRPr="00F97680" w:rsidRDefault="006D675C" w:rsidP="00F97680">
      <w:pPr>
        <w:widowControl w:val="0"/>
        <w:numPr>
          <w:ilvl w:val="0"/>
          <w:numId w:val="13"/>
        </w:numPr>
        <w:shd w:val="clear" w:color="auto" w:fill="FFFFFF"/>
        <w:tabs>
          <w:tab w:val="left" w:pos="667"/>
        </w:tabs>
        <w:suppressAutoHyphens/>
        <w:autoSpaceDE w:val="0"/>
        <w:spacing w:after="0"/>
        <w:ind w:right="57"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F97680">
        <w:rPr>
          <w:rFonts w:ascii="Times New Roman" w:hAnsi="Times New Roman" w:cs="Times New Roman"/>
          <w:spacing w:val="-5"/>
          <w:sz w:val="24"/>
          <w:szCs w:val="24"/>
        </w:rPr>
        <w:t xml:space="preserve">Информацию посещающего об </w:t>
      </w:r>
      <w:r w:rsidRPr="00F97680">
        <w:rPr>
          <w:rFonts w:ascii="Times New Roman" w:hAnsi="Times New Roman" w:cs="Times New Roman"/>
          <w:spacing w:val="-8"/>
          <w:sz w:val="24"/>
          <w:szCs w:val="24"/>
        </w:rPr>
        <w:t>уроке категорически запрещается до</w:t>
      </w:r>
      <w:r w:rsidRPr="00F97680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F97680">
        <w:rPr>
          <w:rFonts w:ascii="Times New Roman" w:hAnsi="Times New Roman" w:cs="Times New Roman"/>
          <w:spacing w:val="-9"/>
          <w:sz w:val="24"/>
          <w:szCs w:val="24"/>
        </w:rPr>
        <w:t>водить до сведения учащихся и роди</w:t>
      </w:r>
      <w:r w:rsidRPr="00F97680">
        <w:rPr>
          <w:rFonts w:ascii="Times New Roman" w:hAnsi="Times New Roman" w:cs="Times New Roman"/>
          <w:spacing w:val="-9"/>
          <w:sz w:val="24"/>
          <w:szCs w:val="24"/>
        </w:rPr>
        <w:softHyphen/>
      </w:r>
      <w:r w:rsidRPr="00F97680">
        <w:rPr>
          <w:rFonts w:ascii="Times New Roman" w:hAnsi="Times New Roman" w:cs="Times New Roman"/>
          <w:sz w:val="24"/>
          <w:szCs w:val="24"/>
        </w:rPr>
        <w:t>телей.</w:t>
      </w:r>
      <w:proofErr w:type="gramEnd"/>
    </w:p>
    <w:p w:rsidR="006D675C" w:rsidRPr="00F97680" w:rsidRDefault="006D675C" w:rsidP="00F97680">
      <w:pPr>
        <w:shd w:val="clear" w:color="auto" w:fill="FFFFFF"/>
        <w:spacing w:after="0"/>
        <w:ind w:right="57" w:firstLine="567"/>
        <w:rPr>
          <w:rFonts w:ascii="Times New Roman" w:hAnsi="Times New Roman" w:cs="Times New Roman"/>
          <w:sz w:val="24"/>
          <w:szCs w:val="24"/>
        </w:rPr>
      </w:pPr>
      <w:r w:rsidRPr="00F97680">
        <w:rPr>
          <w:rFonts w:ascii="Times New Roman" w:hAnsi="Times New Roman" w:cs="Times New Roman"/>
          <w:spacing w:val="-9"/>
          <w:sz w:val="24"/>
          <w:szCs w:val="24"/>
        </w:rPr>
        <w:t xml:space="preserve">5.6. Фото, аудио- и видеоматериалы с </w:t>
      </w:r>
      <w:r w:rsidRPr="00F97680">
        <w:rPr>
          <w:rFonts w:ascii="Times New Roman" w:hAnsi="Times New Roman" w:cs="Times New Roman"/>
          <w:spacing w:val="-13"/>
          <w:sz w:val="24"/>
          <w:szCs w:val="24"/>
        </w:rPr>
        <w:t>информацией об уроке могут использо</w:t>
      </w:r>
      <w:r w:rsidRPr="00F97680">
        <w:rPr>
          <w:rFonts w:ascii="Times New Roman" w:hAnsi="Times New Roman" w:cs="Times New Roman"/>
          <w:spacing w:val="-13"/>
          <w:sz w:val="24"/>
          <w:szCs w:val="24"/>
        </w:rPr>
        <w:softHyphen/>
        <w:t>ваться в средствах масс</w:t>
      </w:r>
      <w:r w:rsidRPr="00F97680">
        <w:rPr>
          <w:rFonts w:ascii="Times New Roman" w:hAnsi="Times New Roman" w:cs="Times New Roman"/>
          <w:spacing w:val="-13"/>
          <w:sz w:val="24"/>
          <w:szCs w:val="24"/>
        </w:rPr>
        <w:t>о</w:t>
      </w:r>
      <w:r w:rsidRPr="00F97680">
        <w:rPr>
          <w:rFonts w:ascii="Times New Roman" w:hAnsi="Times New Roman" w:cs="Times New Roman"/>
          <w:spacing w:val="-13"/>
          <w:sz w:val="24"/>
          <w:szCs w:val="24"/>
        </w:rPr>
        <w:t>вой информа</w:t>
      </w:r>
      <w:r w:rsidRPr="00F97680">
        <w:rPr>
          <w:rFonts w:ascii="Times New Roman" w:hAnsi="Times New Roman" w:cs="Times New Roman"/>
          <w:spacing w:val="-13"/>
          <w:sz w:val="24"/>
          <w:szCs w:val="24"/>
        </w:rPr>
        <w:softHyphen/>
      </w:r>
      <w:r w:rsidRPr="00F97680">
        <w:rPr>
          <w:rFonts w:ascii="Times New Roman" w:hAnsi="Times New Roman" w:cs="Times New Roman"/>
          <w:spacing w:val="-10"/>
          <w:sz w:val="24"/>
          <w:szCs w:val="24"/>
        </w:rPr>
        <w:t>ции с разрешения учителя, руководст</w:t>
      </w:r>
      <w:r w:rsidRPr="00F97680">
        <w:rPr>
          <w:rFonts w:ascii="Times New Roman" w:hAnsi="Times New Roman" w:cs="Times New Roman"/>
          <w:spacing w:val="-10"/>
          <w:sz w:val="24"/>
          <w:szCs w:val="24"/>
        </w:rPr>
        <w:softHyphen/>
      </w:r>
      <w:r w:rsidRPr="00F97680">
        <w:rPr>
          <w:rFonts w:ascii="Times New Roman" w:hAnsi="Times New Roman" w:cs="Times New Roman"/>
          <w:spacing w:val="-9"/>
          <w:sz w:val="24"/>
          <w:szCs w:val="24"/>
        </w:rPr>
        <w:t xml:space="preserve">ва школы, управления образования и </w:t>
      </w:r>
      <w:r w:rsidRPr="00F97680">
        <w:rPr>
          <w:rFonts w:ascii="Times New Roman" w:hAnsi="Times New Roman" w:cs="Times New Roman"/>
          <w:sz w:val="24"/>
          <w:szCs w:val="24"/>
        </w:rPr>
        <w:t>посещающего.</w:t>
      </w:r>
    </w:p>
    <w:p w:rsidR="006D675C" w:rsidRPr="00F97680" w:rsidRDefault="006D675C" w:rsidP="000E27EA">
      <w:pPr>
        <w:shd w:val="clear" w:color="auto" w:fill="FFFFFF"/>
        <w:spacing w:after="0"/>
        <w:ind w:right="57" w:firstLine="567"/>
        <w:rPr>
          <w:rFonts w:ascii="Times New Roman" w:hAnsi="Times New Roman" w:cs="Times New Roman"/>
          <w:sz w:val="24"/>
          <w:szCs w:val="24"/>
        </w:rPr>
      </w:pPr>
      <w:r w:rsidRPr="00F97680">
        <w:rPr>
          <w:rFonts w:ascii="Times New Roman" w:hAnsi="Times New Roman" w:cs="Times New Roman"/>
          <w:spacing w:val="-9"/>
          <w:sz w:val="24"/>
          <w:szCs w:val="24"/>
        </w:rPr>
        <w:t xml:space="preserve">5.7. При использовании фото, аудио-, </w:t>
      </w:r>
      <w:r w:rsidRPr="00F97680">
        <w:rPr>
          <w:rFonts w:ascii="Times New Roman" w:hAnsi="Times New Roman" w:cs="Times New Roman"/>
          <w:spacing w:val="-11"/>
          <w:sz w:val="24"/>
          <w:szCs w:val="24"/>
        </w:rPr>
        <w:t>видеоматериалов в СМИ обеспечива</w:t>
      </w:r>
      <w:r w:rsidRPr="00F97680">
        <w:rPr>
          <w:rFonts w:ascii="Times New Roman" w:hAnsi="Times New Roman" w:cs="Times New Roman"/>
          <w:spacing w:val="-11"/>
          <w:sz w:val="24"/>
          <w:szCs w:val="24"/>
        </w:rPr>
        <w:softHyphen/>
      </w:r>
      <w:r w:rsidRPr="00F97680">
        <w:rPr>
          <w:rFonts w:ascii="Times New Roman" w:hAnsi="Times New Roman" w:cs="Times New Roman"/>
          <w:spacing w:val="-9"/>
          <w:sz w:val="24"/>
          <w:szCs w:val="24"/>
        </w:rPr>
        <w:t>ется соблюдение авто</w:t>
      </w:r>
      <w:r w:rsidRPr="00F97680">
        <w:rPr>
          <w:rFonts w:ascii="Times New Roman" w:hAnsi="Times New Roman" w:cs="Times New Roman"/>
          <w:spacing w:val="-9"/>
          <w:sz w:val="24"/>
          <w:szCs w:val="24"/>
        </w:rPr>
        <w:t>р</w:t>
      </w:r>
      <w:r w:rsidRPr="00F97680">
        <w:rPr>
          <w:rFonts w:ascii="Times New Roman" w:hAnsi="Times New Roman" w:cs="Times New Roman"/>
          <w:spacing w:val="-9"/>
          <w:sz w:val="24"/>
          <w:szCs w:val="24"/>
        </w:rPr>
        <w:t>ских прав учи</w:t>
      </w:r>
      <w:r w:rsidRPr="00F97680">
        <w:rPr>
          <w:rFonts w:ascii="Times New Roman" w:hAnsi="Times New Roman" w:cs="Times New Roman"/>
          <w:spacing w:val="-9"/>
          <w:sz w:val="24"/>
          <w:szCs w:val="24"/>
        </w:rPr>
        <w:softHyphen/>
      </w:r>
      <w:r w:rsidRPr="00F97680">
        <w:rPr>
          <w:rFonts w:ascii="Times New Roman" w:hAnsi="Times New Roman" w:cs="Times New Roman"/>
          <w:sz w:val="24"/>
          <w:szCs w:val="24"/>
        </w:rPr>
        <w:t>теля.</w:t>
      </w:r>
    </w:p>
    <w:p w:rsidR="006D675C" w:rsidRPr="00F97680" w:rsidRDefault="006D675C" w:rsidP="00F97680">
      <w:pPr>
        <w:shd w:val="clear" w:color="auto" w:fill="FFFFFF"/>
        <w:spacing w:after="0"/>
        <w:ind w:right="57" w:firstLine="567"/>
        <w:jc w:val="center"/>
        <w:rPr>
          <w:rFonts w:ascii="Times New Roman" w:hAnsi="Times New Roman" w:cs="Times New Roman"/>
          <w:b/>
          <w:spacing w:val="-8"/>
          <w:sz w:val="24"/>
          <w:szCs w:val="24"/>
        </w:rPr>
      </w:pPr>
      <w:r w:rsidRPr="00F97680">
        <w:rPr>
          <w:rFonts w:ascii="Times New Roman" w:hAnsi="Times New Roman" w:cs="Times New Roman"/>
          <w:b/>
          <w:spacing w:val="-8"/>
          <w:sz w:val="24"/>
          <w:szCs w:val="24"/>
        </w:rPr>
        <w:t>6. Анализ посещенного урока.</w:t>
      </w:r>
    </w:p>
    <w:p w:rsidR="006D675C" w:rsidRPr="00F97680" w:rsidRDefault="006D675C" w:rsidP="00F97680">
      <w:pPr>
        <w:widowControl w:val="0"/>
        <w:numPr>
          <w:ilvl w:val="0"/>
          <w:numId w:val="5"/>
        </w:numPr>
        <w:shd w:val="clear" w:color="auto" w:fill="FFFFFF"/>
        <w:tabs>
          <w:tab w:val="left" w:pos="610"/>
        </w:tabs>
        <w:suppressAutoHyphens/>
        <w:autoSpaceDE w:val="0"/>
        <w:spacing w:after="0"/>
        <w:ind w:right="57" w:firstLine="567"/>
        <w:rPr>
          <w:rFonts w:ascii="Times New Roman" w:hAnsi="Times New Roman" w:cs="Times New Roman"/>
          <w:spacing w:val="-8"/>
          <w:sz w:val="24"/>
          <w:szCs w:val="24"/>
        </w:rPr>
      </w:pPr>
      <w:r w:rsidRPr="00F97680">
        <w:rPr>
          <w:rFonts w:ascii="Times New Roman" w:hAnsi="Times New Roman" w:cs="Times New Roman"/>
          <w:spacing w:val="-7"/>
          <w:sz w:val="24"/>
          <w:szCs w:val="24"/>
        </w:rPr>
        <w:t xml:space="preserve"> Должностные лица, посетившие </w:t>
      </w:r>
      <w:r w:rsidRPr="00F97680">
        <w:rPr>
          <w:rFonts w:ascii="Times New Roman" w:hAnsi="Times New Roman" w:cs="Times New Roman"/>
          <w:spacing w:val="-8"/>
          <w:sz w:val="24"/>
          <w:szCs w:val="24"/>
        </w:rPr>
        <w:t>урок, обязаны дать анализ урока.</w:t>
      </w:r>
    </w:p>
    <w:p w:rsidR="006D675C" w:rsidRPr="00F97680" w:rsidRDefault="006D675C" w:rsidP="00F97680">
      <w:pPr>
        <w:widowControl w:val="0"/>
        <w:numPr>
          <w:ilvl w:val="0"/>
          <w:numId w:val="5"/>
        </w:numPr>
        <w:shd w:val="clear" w:color="auto" w:fill="FFFFFF"/>
        <w:tabs>
          <w:tab w:val="left" w:pos="610"/>
        </w:tabs>
        <w:suppressAutoHyphens/>
        <w:autoSpaceDE w:val="0"/>
        <w:spacing w:after="0"/>
        <w:ind w:right="57" w:firstLine="567"/>
        <w:rPr>
          <w:rFonts w:ascii="Times New Roman" w:hAnsi="Times New Roman" w:cs="Times New Roman"/>
          <w:sz w:val="24"/>
          <w:szCs w:val="24"/>
        </w:rPr>
      </w:pPr>
      <w:r w:rsidRPr="00F97680">
        <w:rPr>
          <w:rFonts w:ascii="Times New Roman" w:hAnsi="Times New Roman" w:cs="Times New Roman"/>
          <w:spacing w:val="-3"/>
          <w:sz w:val="24"/>
          <w:szCs w:val="24"/>
        </w:rPr>
        <w:t xml:space="preserve"> Работники других организаций </w:t>
      </w:r>
      <w:r w:rsidRPr="00F97680">
        <w:rPr>
          <w:rFonts w:ascii="Times New Roman" w:hAnsi="Times New Roman" w:cs="Times New Roman"/>
          <w:spacing w:val="-5"/>
          <w:sz w:val="24"/>
          <w:szCs w:val="24"/>
        </w:rPr>
        <w:t>дают анализ лишь по просьбе учи</w:t>
      </w:r>
      <w:r w:rsidRPr="00F97680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F97680">
        <w:rPr>
          <w:rFonts w:ascii="Times New Roman" w:hAnsi="Times New Roman" w:cs="Times New Roman"/>
          <w:sz w:val="24"/>
          <w:szCs w:val="24"/>
        </w:rPr>
        <w:t>теля.</w:t>
      </w:r>
    </w:p>
    <w:p w:rsidR="006D675C" w:rsidRPr="00F97680" w:rsidRDefault="006D675C" w:rsidP="00F97680">
      <w:pPr>
        <w:widowControl w:val="0"/>
        <w:numPr>
          <w:ilvl w:val="0"/>
          <w:numId w:val="5"/>
        </w:numPr>
        <w:shd w:val="clear" w:color="auto" w:fill="FFFFFF"/>
        <w:tabs>
          <w:tab w:val="left" w:pos="610"/>
        </w:tabs>
        <w:suppressAutoHyphens/>
        <w:autoSpaceDE w:val="0"/>
        <w:spacing w:after="0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80">
        <w:rPr>
          <w:rFonts w:ascii="Times New Roman" w:hAnsi="Times New Roman" w:cs="Times New Roman"/>
          <w:spacing w:val="-10"/>
          <w:sz w:val="24"/>
          <w:szCs w:val="24"/>
        </w:rPr>
        <w:t xml:space="preserve"> Родители в интересах своего ре</w:t>
      </w:r>
      <w:r w:rsidRPr="00F97680">
        <w:rPr>
          <w:rFonts w:ascii="Times New Roman" w:hAnsi="Times New Roman" w:cs="Times New Roman"/>
          <w:spacing w:val="-10"/>
          <w:sz w:val="24"/>
          <w:szCs w:val="24"/>
        </w:rPr>
        <w:softHyphen/>
      </w:r>
      <w:r w:rsidRPr="00F97680">
        <w:rPr>
          <w:rFonts w:ascii="Times New Roman" w:hAnsi="Times New Roman" w:cs="Times New Roman"/>
          <w:spacing w:val="-12"/>
          <w:sz w:val="24"/>
          <w:szCs w:val="24"/>
        </w:rPr>
        <w:t>бенка имеют право доводить свое мне</w:t>
      </w:r>
      <w:r w:rsidRPr="00F97680">
        <w:rPr>
          <w:rFonts w:ascii="Times New Roman" w:hAnsi="Times New Roman" w:cs="Times New Roman"/>
          <w:spacing w:val="-12"/>
          <w:sz w:val="24"/>
          <w:szCs w:val="24"/>
        </w:rPr>
        <w:softHyphen/>
        <w:t>ние об уроке до сведения учителя и ру</w:t>
      </w:r>
      <w:r w:rsidRPr="00F97680">
        <w:rPr>
          <w:rFonts w:ascii="Times New Roman" w:hAnsi="Times New Roman" w:cs="Times New Roman"/>
          <w:spacing w:val="-12"/>
          <w:sz w:val="24"/>
          <w:szCs w:val="24"/>
        </w:rPr>
        <w:softHyphen/>
      </w:r>
      <w:r w:rsidR="00C6145E">
        <w:rPr>
          <w:rFonts w:ascii="Times New Roman" w:hAnsi="Times New Roman" w:cs="Times New Roman"/>
          <w:sz w:val="24"/>
          <w:szCs w:val="24"/>
        </w:rPr>
        <w:t>ководителей Ш</w:t>
      </w:r>
      <w:r w:rsidRPr="00F97680">
        <w:rPr>
          <w:rFonts w:ascii="Times New Roman" w:hAnsi="Times New Roman" w:cs="Times New Roman"/>
          <w:sz w:val="24"/>
          <w:szCs w:val="24"/>
        </w:rPr>
        <w:t>колы.</w:t>
      </w:r>
    </w:p>
    <w:p w:rsidR="006D675C" w:rsidRPr="00F97680" w:rsidRDefault="006D675C" w:rsidP="00F97680">
      <w:pPr>
        <w:widowControl w:val="0"/>
        <w:numPr>
          <w:ilvl w:val="0"/>
          <w:numId w:val="5"/>
        </w:numPr>
        <w:shd w:val="clear" w:color="auto" w:fill="FFFFFF"/>
        <w:tabs>
          <w:tab w:val="left" w:pos="610"/>
        </w:tabs>
        <w:suppressAutoHyphens/>
        <w:autoSpaceDE w:val="0"/>
        <w:spacing w:after="0"/>
        <w:ind w:right="57" w:firstLine="567"/>
        <w:rPr>
          <w:rFonts w:ascii="Times New Roman" w:hAnsi="Times New Roman" w:cs="Times New Roman"/>
          <w:spacing w:val="-8"/>
          <w:sz w:val="24"/>
          <w:szCs w:val="24"/>
        </w:rPr>
      </w:pPr>
      <w:r w:rsidRPr="00F97680">
        <w:rPr>
          <w:rFonts w:ascii="Times New Roman" w:hAnsi="Times New Roman" w:cs="Times New Roman"/>
          <w:spacing w:val="-6"/>
          <w:sz w:val="24"/>
          <w:szCs w:val="24"/>
        </w:rPr>
        <w:t xml:space="preserve"> Педагогам </w:t>
      </w:r>
      <w:r w:rsidR="00C6145E">
        <w:rPr>
          <w:rFonts w:ascii="Times New Roman" w:hAnsi="Times New Roman" w:cs="Times New Roman"/>
          <w:spacing w:val="-6"/>
          <w:sz w:val="24"/>
          <w:szCs w:val="24"/>
        </w:rPr>
        <w:t>Ш</w:t>
      </w:r>
      <w:r w:rsidRPr="00F97680">
        <w:rPr>
          <w:rFonts w:ascii="Times New Roman" w:hAnsi="Times New Roman" w:cs="Times New Roman"/>
          <w:spacing w:val="-6"/>
          <w:sz w:val="24"/>
          <w:szCs w:val="24"/>
        </w:rPr>
        <w:t xml:space="preserve">колы, посетившим </w:t>
      </w:r>
      <w:r w:rsidRPr="00F97680">
        <w:rPr>
          <w:rFonts w:ascii="Times New Roman" w:hAnsi="Times New Roman" w:cs="Times New Roman"/>
          <w:spacing w:val="-9"/>
          <w:sz w:val="24"/>
          <w:szCs w:val="24"/>
        </w:rPr>
        <w:t>урок, дается время на подготовку ана</w:t>
      </w:r>
      <w:r w:rsidRPr="00F97680">
        <w:rPr>
          <w:rFonts w:ascii="Times New Roman" w:hAnsi="Times New Roman" w:cs="Times New Roman"/>
          <w:spacing w:val="-9"/>
          <w:sz w:val="24"/>
          <w:szCs w:val="24"/>
        </w:rPr>
        <w:softHyphen/>
      </w:r>
      <w:r w:rsidRPr="00F97680">
        <w:rPr>
          <w:rFonts w:ascii="Times New Roman" w:hAnsi="Times New Roman" w:cs="Times New Roman"/>
          <w:spacing w:val="-8"/>
          <w:sz w:val="24"/>
          <w:szCs w:val="24"/>
        </w:rPr>
        <w:t>лиза и своего выступления по нему.</w:t>
      </w:r>
    </w:p>
    <w:p w:rsidR="006D675C" w:rsidRPr="00F97680" w:rsidRDefault="006D675C" w:rsidP="00F97680">
      <w:pPr>
        <w:widowControl w:val="0"/>
        <w:numPr>
          <w:ilvl w:val="0"/>
          <w:numId w:val="5"/>
        </w:numPr>
        <w:shd w:val="clear" w:color="auto" w:fill="FFFFFF"/>
        <w:tabs>
          <w:tab w:val="left" w:pos="610"/>
        </w:tabs>
        <w:suppressAutoHyphens/>
        <w:autoSpaceDE w:val="0"/>
        <w:spacing w:after="0"/>
        <w:ind w:right="57" w:firstLine="567"/>
        <w:rPr>
          <w:rFonts w:ascii="Times New Roman" w:hAnsi="Times New Roman" w:cs="Times New Roman"/>
          <w:spacing w:val="-10"/>
          <w:sz w:val="24"/>
          <w:szCs w:val="24"/>
        </w:rPr>
      </w:pPr>
      <w:proofErr w:type="gramStart"/>
      <w:r w:rsidRPr="00F97680">
        <w:rPr>
          <w:rFonts w:ascii="Times New Roman" w:hAnsi="Times New Roman" w:cs="Times New Roman"/>
          <w:spacing w:val="-12"/>
          <w:sz w:val="24"/>
          <w:szCs w:val="24"/>
        </w:rPr>
        <w:t>Посетившим</w:t>
      </w:r>
      <w:proofErr w:type="gramEnd"/>
      <w:r w:rsidRPr="00F97680">
        <w:rPr>
          <w:rFonts w:ascii="Times New Roman" w:hAnsi="Times New Roman" w:cs="Times New Roman"/>
          <w:spacing w:val="-12"/>
          <w:sz w:val="24"/>
          <w:szCs w:val="24"/>
        </w:rPr>
        <w:t xml:space="preserve"> урок запрещается да</w:t>
      </w:r>
      <w:r w:rsidRPr="00F97680">
        <w:rPr>
          <w:rFonts w:ascii="Times New Roman" w:hAnsi="Times New Roman" w:cs="Times New Roman"/>
          <w:spacing w:val="-12"/>
          <w:sz w:val="24"/>
          <w:szCs w:val="24"/>
        </w:rPr>
        <w:softHyphen/>
      </w:r>
      <w:r w:rsidRPr="00F97680">
        <w:rPr>
          <w:rFonts w:ascii="Times New Roman" w:hAnsi="Times New Roman" w:cs="Times New Roman"/>
          <w:spacing w:val="-10"/>
          <w:sz w:val="24"/>
          <w:szCs w:val="24"/>
        </w:rPr>
        <w:t>вать его анализ на перемене.</w:t>
      </w:r>
    </w:p>
    <w:p w:rsidR="006D675C" w:rsidRPr="00F97680" w:rsidRDefault="006D675C" w:rsidP="00F97680">
      <w:pPr>
        <w:widowControl w:val="0"/>
        <w:numPr>
          <w:ilvl w:val="0"/>
          <w:numId w:val="5"/>
        </w:numPr>
        <w:shd w:val="clear" w:color="auto" w:fill="FFFFFF"/>
        <w:tabs>
          <w:tab w:val="left" w:pos="610"/>
        </w:tabs>
        <w:suppressAutoHyphens/>
        <w:autoSpaceDE w:val="0"/>
        <w:spacing w:after="0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80">
        <w:rPr>
          <w:rFonts w:ascii="Times New Roman" w:hAnsi="Times New Roman" w:cs="Times New Roman"/>
          <w:spacing w:val="-13"/>
          <w:sz w:val="24"/>
          <w:szCs w:val="24"/>
        </w:rPr>
        <w:t xml:space="preserve"> Анализ дается в день урока (единст</w:t>
      </w:r>
      <w:r w:rsidRPr="00F97680">
        <w:rPr>
          <w:rFonts w:ascii="Times New Roman" w:hAnsi="Times New Roman" w:cs="Times New Roman"/>
          <w:spacing w:val="-13"/>
          <w:sz w:val="24"/>
          <w:szCs w:val="24"/>
        </w:rPr>
        <w:softHyphen/>
      </w:r>
      <w:r w:rsidRPr="00F97680">
        <w:rPr>
          <w:rFonts w:ascii="Times New Roman" w:hAnsi="Times New Roman" w:cs="Times New Roman"/>
          <w:spacing w:val="-9"/>
          <w:sz w:val="24"/>
          <w:szCs w:val="24"/>
        </w:rPr>
        <w:t>венного или завершающего серию по</w:t>
      </w:r>
      <w:r w:rsidRPr="00F97680">
        <w:rPr>
          <w:rFonts w:ascii="Times New Roman" w:hAnsi="Times New Roman" w:cs="Times New Roman"/>
          <w:spacing w:val="-9"/>
          <w:sz w:val="24"/>
          <w:szCs w:val="24"/>
        </w:rPr>
        <w:softHyphen/>
      </w:r>
      <w:r w:rsidRPr="00F97680">
        <w:rPr>
          <w:rFonts w:ascii="Times New Roman" w:hAnsi="Times New Roman" w:cs="Times New Roman"/>
          <w:spacing w:val="-8"/>
          <w:sz w:val="24"/>
          <w:szCs w:val="24"/>
        </w:rPr>
        <w:t>сещений) по окончании всех учебных занятий; отодвигать срок не рекомен</w:t>
      </w:r>
      <w:r w:rsidRPr="00F97680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F97680">
        <w:rPr>
          <w:rFonts w:ascii="Times New Roman" w:hAnsi="Times New Roman" w:cs="Times New Roman"/>
          <w:sz w:val="24"/>
          <w:szCs w:val="24"/>
        </w:rPr>
        <w:t>дуется.</w:t>
      </w:r>
    </w:p>
    <w:p w:rsidR="006D675C" w:rsidRPr="00F97680" w:rsidRDefault="006D675C" w:rsidP="00F97680">
      <w:pPr>
        <w:widowControl w:val="0"/>
        <w:numPr>
          <w:ilvl w:val="0"/>
          <w:numId w:val="5"/>
        </w:numPr>
        <w:shd w:val="clear" w:color="auto" w:fill="FFFFFF"/>
        <w:tabs>
          <w:tab w:val="left" w:pos="610"/>
        </w:tabs>
        <w:suppressAutoHyphens/>
        <w:autoSpaceDE w:val="0"/>
        <w:spacing w:after="0"/>
        <w:ind w:right="57" w:firstLine="567"/>
        <w:rPr>
          <w:rFonts w:ascii="Times New Roman" w:hAnsi="Times New Roman" w:cs="Times New Roman"/>
          <w:sz w:val="24"/>
          <w:szCs w:val="24"/>
        </w:rPr>
      </w:pPr>
      <w:r w:rsidRPr="00F97680">
        <w:rPr>
          <w:rFonts w:ascii="Times New Roman" w:hAnsi="Times New Roman" w:cs="Times New Roman"/>
          <w:spacing w:val="-13"/>
          <w:sz w:val="24"/>
          <w:szCs w:val="24"/>
        </w:rPr>
        <w:t>В ходе анализа не разрешается вы</w:t>
      </w:r>
      <w:r w:rsidRPr="00F97680">
        <w:rPr>
          <w:rFonts w:ascii="Times New Roman" w:hAnsi="Times New Roman" w:cs="Times New Roman"/>
          <w:spacing w:val="-13"/>
          <w:sz w:val="24"/>
          <w:szCs w:val="24"/>
        </w:rPr>
        <w:softHyphen/>
      </w:r>
      <w:r w:rsidRPr="00F97680">
        <w:rPr>
          <w:rFonts w:ascii="Times New Roman" w:hAnsi="Times New Roman" w:cs="Times New Roman"/>
          <w:spacing w:val="-8"/>
          <w:sz w:val="24"/>
          <w:szCs w:val="24"/>
        </w:rPr>
        <w:t xml:space="preserve">ступать работникам, не посещавшим </w:t>
      </w:r>
      <w:r w:rsidRPr="00F97680">
        <w:rPr>
          <w:rFonts w:ascii="Times New Roman" w:hAnsi="Times New Roman" w:cs="Times New Roman"/>
          <w:spacing w:val="-5"/>
          <w:sz w:val="24"/>
          <w:szCs w:val="24"/>
        </w:rPr>
        <w:t>урок; руководители школы, не посе</w:t>
      </w:r>
      <w:r w:rsidRPr="00F97680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F97680">
        <w:rPr>
          <w:rFonts w:ascii="Times New Roman" w:hAnsi="Times New Roman" w:cs="Times New Roman"/>
          <w:spacing w:val="-11"/>
          <w:sz w:val="24"/>
          <w:szCs w:val="24"/>
        </w:rPr>
        <w:t>щавшие урок, могут участвовать в ана</w:t>
      </w:r>
      <w:r w:rsidRPr="00F97680">
        <w:rPr>
          <w:rFonts w:ascii="Times New Roman" w:hAnsi="Times New Roman" w:cs="Times New Roman"/>
          <w:spacing w:val="-11"/>
          <w:sz w:val="24"/>
          <w:szCs w:val="24"/>
        </w:rPr>
        <w:softHyphen/>
      </w:r>
      <w:r w:rsidRPr="00F97680">
        <w:rPr>
          <w:rFonts w:ascii="Times New Roman" w:hAnsi="Times New Roman" w:cs="Times New Roman"/>
          <w:sz w:val="24"/>
          <w:szCs w:val="24"/>
        </w:rPr>
        <w:t>лизе в качестве ведущих.</w:t>
      </w:r>
    </w:p>
    <w:p w:rsidR="006D675C" w:rsidRPr="00F97680" w:rsidRDefault="006D675C" w:rsidP="00F97680">
      <w:pPr>
        <w:widowControl w:val="0"/>
        <w:numPr>
          <w:ilvl w:val="0"/>
          <w:numId w:val="5"/>
        </w:numPr>
        <w:shd w:val="clear" w:color="auto" w:fill="FFFFFF"/>
        <w:tabs>
          <w:tab w:val="left" w:pos="610"/>
        </w:tabs>
        <w:suppressAutoHyphens/>
        <w:autoSpaceDE w:val="0"/>
        <w:spacing w:after="0"/>
        <w:ind w:right="57" w:firstLine="567"/>
        <w:rPr>
          <w:rFonts w:ascii="Times New Roman" w:hAnsi="Times New Roman" w:cs="Times New Roman"/>
          <w:sz w:val="24"/>
          <w:szCs w:val="24"/>
        </w:rPr>
      </w:pPr>
      <w:r w:rsidRPr="00F97680">
        <w:rPr>
          <w:rFonts w:ascii="Times New Roman" w:hAnsi="Times New Roman" w:cs="Times New Roman"/>
          <w:spacing w:val="-12"/>
          <w:sz w:val="24"/>
          <w:szCs w:val="24"/>
        </w:rPr>
        <w:t>Педагог имеет право слушать ана</w:t>
      </w:r>
      <w:r w:rsidRPr="00F97680">
        <w:rPr>
          <w:rFonts w:ascii="Times New Roman" w:hAnsi="Times New Roman" w:cs="Times New Roman"/>
          <w:spacing w:val="-12"/>
          <w:sz w:val="24"/>
          <w:szCs w:val="24"/>
        </w:rPr>
        <w:softHyphen/>
      </w:r>
      <w:r w:rsidRPr="00F97680">
        <w:rPr>
          <w:rFonts w:ascii="Times New Roman" w:hAnsi="Times New Roman" w:cs="Times New Roman"/>
          <w:spacing w:val="-10"/>
          <w:sz w:val="24"/>
          <w:szCs w:val="24"/>
        </w:rPr>
        <w:t xml:space="preserve">лиз и оценку своего урока </w:t>
      </w:r>
      <w:proofErr w:type="gramStart"/>
      <w:r w:rsidRPr="00F97680">
        <w:rPr>
          <w:rFonts w:ascii="Times New Roman" w:hAnsi="Times New Roman" w:cs="Times New Roman"/>
          <w:spacing w:val="-10"/>
          <w:sz w:val="24"/>
          <w:szCs w:val="24"/>
        </w:rPr>
        <w:t>посещавши</w:t>
      </w:r>
      <w:r w:rsidRPr="00F97680">
        <w:rPr>
          <w:rFonts w:ascii="Times New Roman" w:hAnsi="Times New Roman" w:cs="Times New Roman"/>
          <w:spacing w:val="-10"/>
          <w:sz w:val="24"/>
          <w:szCs w:val="24"/>
        </w:rPr>
        <w:softHyphen/>
      </w:r>
      <w:r w:rsidRPr="00F97680">
        <w:rPr>
          <w:rFonts w:ascii="Times New Roman" w:hAnsi="Times New Roman" w:cs="Times New Roman"/>
          <w:sz w:val="24"/>
          <w:szCs w:val="24"/>
        </w:rPr>
        <w:t>ми</w:t>
      </w:r>
      <w:proofErr w:type="gramEnd"/>
      <w:r w:rsidRPr="00F97680">
        <w:rPr>
          <w:rFonts w:ascii="Times New Roman" w:hAnsi="Times New Roman" w:cs="Times New Roman"/>
          <w:sz w:val="24"/>
          <w:szCs w:val="24"/>
        </w:rPr>
        <w:t xml:space="preserve"> этот урок.</w:t>
      </w:r>
    </w:p>
    <w:p w:rsidR="006D675C" w:rsidRPr="00F97680" w:rsidRDefault="006D675C" w:rsidP="00F97680">
      <w:pPr>
        <w:widowControl w:val="0"/>
        <w:numPr>
          <w:ilvl w:val="0"/>
          <w:numId w:val="5"/>
        </w:numPr>
        <w:shd w:val="clear" w:color="auto" w:fill="FFFFFF"/>
        <w:tabs>
          <w:tab w:val="left" w:pos="610"/>
        </w:tabs>
        <w:suppressAutoHyphens/>
        <w:autoSpaceDE w:val="0"/>
        <w:spacing w:after="0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80">
        <w:rPr>
          <w:rFonts w:ascii="Times New Roman" w:hAnsi="Times New Roman" w:cs="Times New Roman"/>
          <w:spacing w:val="-15"/>
          <w:sz w:val="24"/>
          <w:szCs w:val="24"/>
        </w:rPr>
        <w:t xml:space="preserve">Учитель имеет право на самоанализ </w:t>
      </w:r>
      <w:r w:rsidRPr="00F97680">
        <w:rPr>
          <w:rFonts w:ascii="Times New Roman" w:hAnsi="Times New Roman" w:cs="Times New Roman"/>
          <w:spacing w:val="-11"/>
          <w:sz w:val="24"/>
          <w:szCs w:val="24"/>
        </w:rPr>
        <w:t xml:space="preserve">своего урока перед выступлениями </w:t>
      </w:r>
      <w:proofErr w:type="gramStart"/>
      <w:r w:rsidRPr="00F97680">
        <w:rPr>
          <w:rFonts w:ascii="Times New Roman" w:hAnsi="Times New Roman" w:cs="Times New Roman"/>
          <w:spacing w:val="-11"/>
          <w:sz w:val="24"/>
          <w:szCs w:val="24"/>
        </w:rPr>
        <w:t>по</w:t>
      </w:r>
      <w:r w:rsidRPr="00F97680">
        <w:rPr>
          <w:rFonts w:ascii="Times New Roman" w:hAnsi="Times New Roman" w:cs="Times New Roman"/>
          <w:spacing w:val="-11"/>
          <w:sz w:val="24"/>
          <w:szCs w:val="24"/>
        </w:rPr>
        <w:softHyphen/>
      </w:r>
      <w:r w:rsidRPr="00F97680">
        <w:rPr>
          <w:rFonts w:ascii="Times New Roman" w:hAnsi="Times New Roman" w:cs="Times New Roman"/>
          <w:spacing w:val="-9"/>
          <w:sz w:val="24"/>
          <w:szCs w:val="24"/>
        </w:rPr>
        <w:t>сещавших</w:t>
      </w:r>
      <w:proofErr w:type="gramEnd"/>
      <w:r w:rsidRPr="00F97680">
        <w:rPr>
          <w:rFonts w:ascii="Times New Roman" w:hAnsi="Times New Roman" w:cs="Times New Roman"/>
          <w:spacing w:val="-9"/>
          <w:sz w:val="24"/>
          <w:szCs w:val="24"/>
        </w:rPr>
        <w:t xml:space="preserve"> его урок и на заключитель</w:t>
      </w:r>
      <w:r w:rsidRPr="00F97680">
        <w:rPr>
          <w:rFonts w:ascii="Times New Roman" w:hAnsi="Times New Roman" w:cs="Times New Roman"/>
          <w:spacing w:val="-9"/>
          <w:sz w:val="24"/>
          <w:szCs w:val="24"/>
        </w:rPr>
        <w:softHyphen/>
        <w:t>ное слово о своем согласии или несо</w:t>
      </w:r>
      <w:r w:rsidRPr="00F97680">
        <w:rPr>
          <w:rFonts w:ascii="Times New Roman" w:hAnsi="Times New Roman" w:cs="Times New Roman"/>
          <w:spacing w:val="-9"/>
          <w:sz w:val="24"/>
          <w:szCs w:val="24"/>
        </w:rPr>
        <w:softHyphen/>
      </w:r>
      <w:r w:rsidRPr="00F97680">
        <w:rPr>
          <w:rFonts w:ascii="Times New Roman" w:hAnsi="Times New Roman" w:cs="Times New Roman"/>
          <w:sz w:val="24"/>
          <w:szCs w:val="24"/>
        </w:rPr>
        <w:t>гласии с выступавшими.</w:t>
      </w:r>
    </w:p>
    <w:p w:rsidR="006D675C" w:rsidRPr="00F97680" w:rsidRDefault="006D675C" w:rsidP="00F97680">
      <w:pPr>
        <w:widowControl w:val="0"/>
        <w:numPr>
          <w:ilvl w:val="0"/>
          <w:numId w:val="9"/>
        </w:numPr>
        <w:shd w:val="clear" w:color="auto" w:fill="FFFFFF"/>
        <w:tabs>
          <w:tab w:val="left" w:pos="730"/>
        </w:tabs>
        <w:suppressAutoHyphens/>
        <w:autoSpaceDE w:val="0"/>
        <w:spacing w:after="0"/>
        <w:ind w:right="57" w:firstLine="567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F97680">
        <w:rPr>
          <w:rFonts w:ascii="Times New Roman" w:hAnsi="Times New Roman" w:cs="Times New Roman"/>
          <w:spacing w:val="-10"/>
          <w:sz w:val="24"/>
          <w:szCs w:val="24"/>
        </w:rPr>
        <w:t>Учитель обязан реализовать ре</w:t>
      </w:r>
      <w:r w:rsidRPr="00F97680">
        <w:rPr>
          <w:rFonts w:ascii="Times New Roman" w:hAnsi="Times New Roman" w:cs="Times New Roman"/>
          <w:spacing w:val="-10"/>
          <w:sz w:val="24"/>
          <w:szCs w:val="24"/>
        </w:rPr>
        <w:softHyphen/>
      </w:r>
      <w:r w:rsidRPr="00F97680">
        <w:rPr>
          <w:rFonts w:ascii="Times New Roman" w:hAnsi="Times New Roman" w:cs="Times New Roman"/>
          <w:spacing w:val="-5"/>
          <w:sz w:val="24"/>
          <w:szCs w:val="24"/>
        </w:rPr>
        <w:t>комендации и замечания, высказан</w:t>
      </w:r>
      <w:r w:rsidRPr="00F97680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F97680">
        <w:rPr>
          <w:rFonts w:ascii="Times New Roman" w:hAnsi="Times New Roman" w:cs="Times New Roman"/>
          <w:spacing w:val="-9"/>
          <w:sz w:val="24"/>
          <w:szCs w:val="24"/>
        </w:rPr>
        <w:t xml:space="preserve">ные </w:t>
      </w:r>
      <w:r w:rsidR="00AF68DA" w:rsidRPr="00F97680">
        <w:rPr>
          <w:rFonts w:ascii="Times New Roman" w:hAnsi="Times New Roman" w:cs="Times New Roman"/>
          <w:spacing w:val="-9"/>
          <w:sz w:val="24"/>
          <w:szCs w:val="24"/>
        </w:rPr>
        <w:t>д</w:t>
      </w:r>
      <w:r w:rsidRPr="00F97680">
        <w:rPr>
          <w:rFonts w:ascii="Times New Roman" w:hAnsi="Times New Roman" w:cs="Times New Roman"/>
          <w:spacing w:val="-9"/>
          <w:sz w:val="24"/>
          <w:szCs w:val="24"/>
        </w:rPr>
        <w:t>олжностными лицами.</w:t>
      </w:r>
    </w:p>
    <w:p w:rsidR="006D675C" w:rsidRPr="00F97680" w:rsidRDefault="006D675C" w:rsidP="00F97680">
      <w:pPr>
        <w:shd w:val="clear" w:color="auto" w:fill="FFFFFF"/>
        <w:spacing w:after="0"/>
        <w:ind w:right="57" w:firstLine="567"/>
        <w:rPr>
          <w:rFonts w:ascii="Times New Roman" w:hAnsi="Times New Roman" w:cs="Times New Roman"/>
          <w:sz w:val="24"/>
          <w:szCs w:val="24"/>
        </w:rPr>
      </w:pPr>
      <w:r w:rsidRPr="00F97680">
        <w:rPr>
          <w:rFonts w:ascii="Times New Roman" w:hAnsi="Times New Roman" w:cs="Times New Roman"/>
          <w:spacing w:val="-12"/>
          <w:sz w:val="24"/>
          <w:szCs w:val="24"/>
        </w:rPr>
        <w:t xml:space="preserve">6.11. Учитель сам решает, участвовать </w:t>
      </w:r>
      <w:r w:rsidRPr="00F97680">
        <w:rPr>
          <w:rFonts w:ascii="Times New Roman" w:hAnsi="Times New Roman" w:cs="Times New Roman"/>
          <w:spacing w:val="-7"/>
          <w:sz w:val="24"/>
          <w:szCs w:val="24"/>
        </w:rPr>
        <w:t>ли ему в обсуждении его урока, про</w:t>
      </w:r>
      <w:r w:rsidRPr="00F97680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F97680">
        <w:rPr>
          <w:rFonts w:ascii="Times New Roman" w:hAnsi="Times New Roman" w:cs="Times New Roman"/>
          <w:spacing w:val="-4"/>
          <w:sz w:val="24"/>
          <w:szCs w:val="24"/>
        </w:rPr>
        <w:t>ходившего в рамках научно-практи</w:t>
      </w:r>
      <w:r w:rsidRPr="00F97680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F97680">
        <w:rPr>
          <w:rFonts w:ascii="Times New Roman" w:hAnsi="Times New Roman" w:cs="Times New Roman"/>
          <w:spacing w:val="-10"/>
          <w:sz w:val="24"/>
          <w:szCs w:val="24"/>
        </w:rPr>
        <w:t>ческой конференции, семинара, обме</w:t>
      </w:r>
      <w:r w:rsidRPr="00F97680">
        <w:rPr>
          <w:rFonts w:ascii="Times New Roman" w:hAnsi="Times New Roman" w:cs="Times New Roman"/>
          <w:spacing w:val="-10"/>
          <w:sz w:val="24"/>
          <w:szCs w:val="24"/>
        </w:rPr>
        <w:softHyphen/>
      </w:r>
      <w:r w:rsidRPr="00F97680">
        <w:rPr>
          <w:rFonts w:ascii="Times New Roman" w:hAnsi="Times New Roman" w:cs="Times New Roman"/>
          <w:sz w:val="24"/>
          <w:szCs w:val="24"/>
        </w:rPr>
        <w:t>на опытом.</w:t>
      </w:r>
    </w:p>
    <w:p w:rsidR="006D675C" w:rsidRPr="00F97680" w:rsidRDefault="006D675C" w:rsidP="00F97680">
      <w:pPr>
        <w:shd w:val="clear" w:color="auto" w:fill="FFFFFF"/>
        <w:tabs>
          <w:tab w:val="left" w:pos="797"/>
        </w:tabs>
        <w:spacing w:after="0"/>
        <w:ind w:right="57" w:firstLine="567"/>
        <w:rPr>
          <w:rFonts w:ascii="Times New Roman" w:hAnsi="Times New Roman" w:cs="Times New Roman"/>
          <w:sz w:val="24"/>
          <w:szCs w:val="24"/>
        </w:rPr>
      </w:pPr>
      <w:r w:rsidRPr="00F97680">
        <w:rPr>
          <w:rFonts w:ascii="Times New Roman" w:hAnsi="Times New Roman" w:cs="Times New Roman"/>
          <w:spacing w:val="-11"/>
          <w:sz w:val="24"/>
          <w:szCs w:val="24"/>
        </w:rPr>
        <w:t>6.12.</w:t>
      </w:r>
      <w:r w:rsidRPr="00F97680">
        <w:rPr>
          <w:rFonts w:ascii="Times New Roman" w:hAnsi="Times New Roman" w:cs="Times New Roman"/>
          <w:spacing w:val="-8"/>
          <w:sz w:val="24"/>
          <w:szCs w:val="24"/>
        </w:rPr>
        <w:t xml:space="preserve">Посещающий, который изучает </w:t>
      </w:r>
      <w:r w:rsidRPr="00F97680">
        <w:rPr>
          <w:rFonts w:ascii="Times New Roman" w:hAnsi="Times New Roman" w:cs="Times New Roman"/>
          <w:spacing w:val="-9"/>
          <w:sz w:val="24"/>
          <w:szCs w:val="24"/>
        </w:rPr>
        <w:t xml:space="preserve">позитивный или инновационный опыт </w:t>
      </w:r>
      <w:r w:rsidRPr="00F97680">
        <w:rPr>
          <w:rFonts w:ascii="Times New Roman" w:hAnsi="Times New Roman" w:cs="Times New Roman"/>
          <w:spacing w:val="-8"/>
          <w:sz w:val="24"/>
          <w:szCs w:val="24"/>
        </w:rPr>
        <w:t xml:space="preserve">учителя, обязан довести до сведения </w:t>
      </w:r>
      <w:r w:rsidRPr="00F97680">
        <w:rPr>
          <w:rFonts w:ascii="Times New Roman" w:hAnsi="Times New Roman" w:cs="Times New Roman"/>
          <w:spacing w:val="-9"/>
          <w:sz w:val="24"/>
          <w:szCs w:val="24"/>
        </w:rPr>
        <w:t xml:space="preserve">учителя свое мнение об этих сторонах </w:t>
      </w:r>
      <w:r w:rsidRPr="00F97680">
        <w:rPr>
          <w:rFonts w:ascii="Times New Roman" w:hAnsi="Times New Roman" w:cs="Times New Roman"/>
          <w:sz w:val="24"/>
          <w:szCs w:val="24"/>
        </w:rPr>
        <w:t>его урока.</w:t>
      </w:r>
    </w:p>
    <w:p w:rsidR="006D675C" w:rsidRPr="00F97680" w:rsidRDefault="006D675C" w:rsidP="00F97680">
      <w:pPr>
        <w:widowControl w:val="0"/>
        <w:numPr>
          <w:ilvl w:val="0"/>
          <w:numId w:val="4"/>
        </w:numPr>
        <w:shd w:val="clear" w:color="auto" w:fill="FFFFFF"/>
        <w:tabs>
          <w:tab w:val="left" w:pos="734"/>
        </w:tabs>
        <w:suppressAutoHyphens/>
        <w:autoSpaceDE w:val="0"/>
        <w:spacing w:after="0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80">
        <w:rPr>
          <w:rFonts w:ascii="Times New Roman" w:hAnsi="Times New Roman" w:cs="Times New Roman"/>
          <w:spacing w:val="-11"/>
          <w:sz w:val="24"/>
          <w:szCs w:val="24"/>
        </w:rPr>
        <w:t xml:space="preserve"> Посетившие урок не должностные лица могут по своему усмотрению дать </w:t>
      </w:r>
      <w:r w:rsidRPr="00F97680">
        <w:rPr>
          <w:rFonts w:ascii="Times New Roman" w:hAnsi="Times New Roman" w:cs="Times New Roman"/>
          <w:spacing w:val="-8"/>
          <w:sz w:val="24"/>
          <w:szCs w:val="24"/>
        </w:rPr>
        <w:t>рекомендации по улучшению учебно-</w:t>
      </w:r>
      <w:r w:rsidRPr="00F97680">
        <w:rPr>
          <w:rFonts w:ascii="Times New Roman" w:hAnsi="Times New Roman" w:cs="Times New Roman"/>
          <w:sz w:val="24"/>
          <w:szCs w:val="24"/>
        </w:rPr>
        <w:t>воспитательного процесса.</w:t>
      </w:r>
    </w:p>
    <w:p w:rsidR="006D675C" w:rsidRPr="000E27EA" w:rsidRDefault="006D675C" w:rsidP="000E27EA">
      <w:pPr>
        <w:widowControl w:val="0"/>
        <w:numPr>
          <w:ilvl w:val="0"/>
          <w:numId w:val="4"/>
        </w:numPr>
        <w:shd w:val="clear" w:color="auto" w:fill="FFFFFF"/>
        <w:tabs>
          <w:tab w:val="left" w:pos="734"/>
        </w:tabs>
        <w:suppressAutoHyphens/>
        <w:autoSpaceDE w:val="0"/>
        <w:spacing w:after="0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80">
        <w:rPr>
          <w:rFonts w:ascii="Times New Roman" w:hAnsi="Times New Roman" w:cs="Times New Roman"/>
          <w:spacing w:val="-8"/>
          <w:sz w:val="24"/>
          <w:szCs w:val="24"/>
        </w:rPr>
        <w:t xml:space="preserve"> Посещение уроков в период ат</w:t>
      </w:r>
      <w:r w:rsidRPr="00F97680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F97680">
        <w:rPr>
          <w:rFonts w:ascii="Times New Roman" w:hAnsi="Times New Roman" w:cs="Times New Roman"/>
          <w:spacing w:val="-9"/>
          <w:sz w:val="24"/>
          <w:szCs w:val="24"/>
        </w:rPr>
        <w:t xml:space="preserve">тестации завершается составлением </w:t>
      </w:r>
      <w:r w:rsidRPr="00F97680">
        <w:rPr>
          <w:rFonts w:ascii="Times New Roman" w:hAnsi="Times New Roman" w:cs="Times New Roman"/>
          <w:spacing w:val="-8"/>
          <w:sz w:val="24"/>
          <w:szCs w:val="24"/>
        </w:rPr>
        <w:t>заключения о соответствии педагоги</w:t>
      </w:r>
      <w:r w:rsidRPr="00F97680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F97680">
        <w:rPr>
          <w:rFonts w:ascii="Times New Roman" w:hAnsi="Times New Roman" w:cs="Times New Roman"/>
          <w:spacing w:val="-12"/>
          <w:sz w:val="24"/>
          <w:szCs w:val="24"/>
        </w:rPr>
        <w:t>ческой деятельности учителя квалифи</w:t>
      </w:r>
      <w:r w:rsidRPr="00F97680">
        <w:rPr>
          <w:rFonts w:ascii="Times New Roman" w:hAnsi="Times New Roman" w:cs="Times New Roman"/>
          <w:spacing w:val="-12"/>
          <w:sz w:val="24"/>
          <w:szCs w:val="24"/>
        </w:rPr>
        <w:softHyphen/>
      </w:r>
      <w:r w:rsidRPr="00F97680">
        <w:rPr>
          <w:rFonts w:ascii="Times New Roman" w:hAnsi="Times New Roman" w:cs="Times New Roman"/>
          <w:spacing w:val="-10"/>
          <w:sz w:val="24"/>
          <w:szCs w:val="24"/>
        </w:rPr>
        <w:t xml:space="preserve">кационным требованиям той или иной </w:t>
      </w:r>
      <w:r w:rsidRPr="00F97680">
        <w:rPr>
          <w:rFonts w:ascii="Times New Roman" w:hAnsi="Times New Roman" w:cs="Times New Roman"/>
          <w:sz w:val="24"/>
          <w:szCs w:val="24"/>
        </w:rPr>
        <w:t>категории.</w:t>
      </w:r>
    </w:p>
    <w:p w:rsidR="006D675C" w:rsidRPr="00F97680" w:rsidRDefault="006D675C" w:rsidP="00F97680">
      <w:pPr>
        <w:shd w:val="clear" w:color="auto" w:fill="FFFFFF"/>
        <w:spacing w:after="0"/>
        <w:ind w:right="5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680">
        <w:rPr>
          <w:rFonts w:ascii="Times New Roman" w:hAnsi="Times New Roman" w:cs="Times New Roman"/>
          <w:b/>
          <w:spacing w:val="-4"/>
          <w:sz w:val="24"/>
          <w:szCs w:val="24"/>
        </w:rPr>
        <w:t xml:space="preserve">7. Документы, отражающие посещение </w:t>
      </w:r>
      <w:r w:rsidRPr="00F97680">
        <w:rPr>
          <w:rFonts w:ascii="Times New Roman" w:hAnsi="Times New Roman" w:cs="Times New Roman"/>
          <w:b/>
          <w:sz w:val="24"/>
          <w:szCs w:val="24"/>
        </w:rPr>
        <w:t>уроков.</w:t>
      </w:r>
    </w:p>
    <w:p w:rsidR="006D675C" w:rsidRPr="00F97680" w:rsidRDefault="006D675C" w:rsidP="00F97680">
      <w:pPr>
        <w:widowControl w:val="0"/>
        <w:numPr>
          <w:ilvl w:val="0"/>
          <w:numId w:val="14"/>
        </w:numPr>
        <w:shd w:val="clear" w:color="auto" w:fill="FFFFFF"/>
        <w:tabs>
          <w:tab w:val="left" w:pos="619"/>
        </w:tabs>
        <w:suppressAutoHyphens/>
        <w:autoSpaceDE w:val="0"/>
        <w:spacing w:after="0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80">
        <w:rPr>
          <w:rFonts w:ascii="Times New Roman" w:hAnsi="Times New Roman" w:cs="Times New Roman"/>
          <w:spacing w:val="-11"/>
          <w:sz w:val="24"/>
          <w:szCs w:val="24"/>
        </w:rPr>
        <w:t xml:space="preserve"> Записи, сделанные должностными </w:t>
      </w:r>
      <w:r w:rsidRPr="00F97680">
        <w:rPr>
          <w:rFonts w:ascii="Times New Roman" w:hAnsi="Times New Roman" w:cs="Times New Roman"/>
          <w:spacing w:val="-13"/>
          <w:sz w:val="24"/>
          <w:szCs w:val="24"/>
        </w:rPr>
        <w:t>лицами при посещении уроков, облада</w:t>
      </w:r>
      <w:r w:rsidRPr="00F97680">
        <w:rPr>
          <w:rFonts w:ascii="Times New Roman" w:hAnsi="Times New Roman" w:cs="Times New Roman"/>
          <w:spacing w:val="-13"/>
          <w:sz w:val="24"/>
          <w:szCs w:val="24"/>
        </w:rPr>
        <w:softHyphen/>
        <w:t xml:space="preserve">ют статусом документа и должны иметь </w:t>
      </w:r>
      <w:r w:rsidRPr="00F97680">
        <w:rPr>
          <w:rFonts w:ascii="Times New Roman" w:hAnsi="Times New Roman" w:cs="Times New Roman"/>
          <w:sz w:val="24"/>
          <w:szCs w:val="24"/>
        </w:rPr>
        <w:t>признаки документа.</w:t>
      </w:r>
    </w:p>
    <w:p w:rsidR="006D675C" w:rsidRPr="00F97680" w:rsidRDefault="006D675C" w:rsidP="00F97680">
      <w:pPr>
        <w:widowControl w:val="0"/>
        <w:numPr>
          <w:ilvl w:val="0"/>
          <w:numId w:val="14"/>
        </w:numPr>
        <w:shd w:val="clear" w:color="auto" w:fill="FFFFFF"/>
        <w:tabs>
          <w:tab w:val="left" w:pos="619"/>
        </w:tabs>
        <w:suppressAutoHyphens/>
        <w:autoSpaceDE w:val="0"/>
        <w:spacing w:after="0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80">
        <w:rPr>
          <w:rFonts w:ascii="Times New Roman" w:hAnsi="Times New Roman" w:cs="Times New Roman"/>
          <w:spacing w:val="-11"/>
          <w:sz w:val="24"/>
          <w:szCs w:val="24"/>
        </w:rPr>
        <w:t xml:space="preserve"> С</w:t>
      </w:r>
      <w:r w:rsidR="00C6145E">
        <w:rPr>
          <w:rFonts w:ascii="Times New Roman" w:hAnsi="Times New Roman" w:cs="Times New Roman"/>
          <w:spacing w:val="-11"/>
          <w:sz w:val="24"/>
          <w:szCs w:val="24"/>
        </w:rPr>
        <w:t xml:space="preserve">роки хранения таких документов определяются продолжительностью </w:t>
      </w:r>
      <w:proofErr w:type="spellStart"/>
      <w:r w:rsidR="00C6145E">
        <w:rPr>
          <w:rFonts w:ascii="Times New Roman" w:hAnsi="Times New Roman" w:cs="Times New Roman"/>
          <w:spacing w:val="-11"/>
          <w:sz w:val="24"/>
          <w:szCs w:val="24"/>
        </w:rPr>
        <w:t>межаттестационного</w:t>
      </w:r>
      <w:proofErr w:type="spellEnd"/>
      <w:r w:rsidR="00C6145E">
        <w:rPr>
          <w:rFonts w:ascii="Times New Roman" w:hAnsi="Times New Roman" w:cs="Times New Roman"/>
          <w:spacing w:val="-11"/>
          <w:sz w:val="24"/>
          <w:szCs w:val="24"/>
        </w:rPr>
        <w:t xml:space="preserve"> периода</w:t>
      </w:r>
      <w:r w:rsidRPr="00F97680">
        <w:rPr>
          <w:rFonts w:ascii="Times New Roman" w:hAnsi="Times New Roman" w:cs="Times New Roman"/>
          <w:sz w:val="24"/>
          <w:szCs w:val="24"/>
        </w:rPr>
        <w:t>.</w:t>
      </w:r>
    </w:p>
    <w:p w:rsidR="006D675C" w:rsidRPr="00F97680" w:rsidRDefault="006D675C" w:rsidP="00F97680">
      <w:pPr>
        <w:widowControl w:val="0"/>
        <w:numPr>
          <w:ilvl w:val="0"/>
          <w:numId w:val="3"/>
        </w:numPr>
        <w:shd w:val="clear" w:color="auto" w:fill="FFFFFF"/>
        <w:tabs>
          <w:tab w:val="left" w:pos="624"/>
        </w:tabs>
        <w:suppressAutoHyphens/>
        <w:autoSpaceDE w:val="0"/>
        <w:spacing w:after="0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80">
        <w:rPr>
          <w:rFonts w:ascii="Times New Roman" w:hAnsi="Times New Roman" w:cs="Times New Roman"/>
          <w:spacing w:val="-5"/>
          <w:sz w:val="24"/>
          <w:szCs w:val="24"/>
        </w:rPr>
        <w:t xml:space="preserve"> Посещение уроков в рамках ат</w:t>
      </w:r>
      <w:r w:rsidRPr="00F97680">
        <w:rPr>
          <w:rFonts w:ascii="Times New Roman" w:hAnsi="Times New Roman" w:cs="Times New Roman"/>
          <w:spacing w:val="-5"/>
          <w:sz w:val="24"/>
          <w:szCs w:val="24"/>
        </w:rPr>
        <w:softHyphen/>
        <w:t>тестации и других плановых прове</w:t>
      </w:r>
      <w:r w:rsidRPr="00F97680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F97680">
        <w:rPr>
          <w:rFonts w:ascii="Times New Roman" w:hAnsi="Times New Roman" w:cs="Times New Roman"/>
          <w:spacing w:val="-10"/>
          <w:sz w:val="24"/>
          <w:szCs w:val="24"/>
        </w:rPr>
        <w:t>рок завершается составлением справ</w:t>
      </w:r>
      <w:r w:rsidRPr="00F97680">
        <w:rPr>
          <w:rFonts w:ascii="Times New Roman" w:hAnsi="Times New Roman" w:cs="Times New Roman"/>
          <w:spacing w:val="-10"/>
          <w:sz w:val="24"/>
          <w:szCs w:val="24"/>
        </w:rPr>
        <w:softHyphen/>
      </w:r>
      <w:r w:rsidRPr="00F97680">
        <w:rPr>
          <w:rFonts w:ascii="Times New Roman" w:hAnsi="Times New Roman" w:cs="Times New Roman"/>
          <w:spacing w:val="-7"/>
          <w:sz w:val="24"/>
          <w:szCs w:val="24"/>
        </w:rPr>
        <w:t>ки, имеющей статус и признаки доку</w:t>
      </w:r>
      <w:r w:rsidRPr="00F97680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F97680">
        <w:rPr>
          <w:rFonts w:ascii="Times New Roman" w:hAnsi="Times New Roman" w:cs="Times New Roman"/>
          <w:sz w:val="24"/>
          <w:szCs w:val="24"/>
        </w:rPr>
        <w:t>мента.</w:t>
      </w:r>
    </w:p>
    <w:p w:rsidR="006D675C" w:rsidRPr="00F97680" w:rsidRDefault="006D675C" w:rsidP="00F97680">
      <w:pPr>
        <w:widowControl w:val="0"/>
        <w:numPr>
          <w:ilvl w:val="0"/>
          <w:numId w:val="3"/>
        </w:numPr>
        <w:shd w:val="clear" w:color="auto" w:fill="FFFFFF"/>
        <w:tabs>
          <w:tab w:val="left" w:pos="624"/>
        </w:tabs>
        <w:suppressAutoHyphens/>
        <w:autoSpaceDE w:val="0"/>
        <w:spacing w:after="0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80">
        <w:rPr>
          <w:rFonts w:ascii="Times New Roman" w:hAnsi="Times New Roman" w:cs="Times New Roman"/>
          <w:spacing w:val="-10"/>
          <w:sz w:val="24"/>
          <w:szCs w:val="24"/>
        </w:rPr>
        <w:t xml:space="preserve"> Учитель имеет право ознакомить</w:t>
      </w:r>
      <w:r w:rsidRPr="00F97680">
        <w:rPr>
          <w:rFonts w:ascii="Times New Roman" w:hAnsi="Times New Roman" w:cs="Times New Roman"/>
          <w:spacing w:val="-10"/>
          <w:sz w:val="24"/>
          <w:szCs w:val="24"/>
        </w:rPr>
        <w:softHyphen/>
      </w:r>
      <w:r w:rsidRPr="00F97680">
        <w:rPr>
          <w:rFonts w:ascii="Times New Roman" w:hAnsi="Times New Roman" w:cs="Times New Roman"/>
          <w:spacing w:val="-11"/>
          <w:sz w:val="24"/>
          <w:szCs w:val="24"/>
        </w:rPr>
        <w:t xml:space="preserve">ся с содержанием записей посетивших </w:t>
      </w:r>
      <w:r w:rsidRPr="00F97680">
        <w:rPr>
          <w:rFonts w:ascii="Times New Roman" w:hAnsi="Times New Roman" w:cs="Times New Roman"/>
          <w:spacing w:val="-10"/>
          <w:sz w:val="24"/>
          <w:szCs w:val="24"/>
        </w:rPr>
        <w:t>его урок в рамках аттестации или пла</w:t>
      </w:r>
      <w:r w:rsidRPr="00F97680">
        <w:rPr>
          <w:rFonts w:ascii="Times New Roman" w:hAnsi="Times New Roman" w:cs="Times New Roman"/>
          <w:spacing w:val="-10"/>
          <w:sz w:val="24"/>
          <w:szCs w:val="24"/>
        </w:rPr>
        <w:softHyphen/>
      </w:r>
      <w:r w:rsidRPr="00F97680">
        <w:rPr>
          <w:rFonts w:ascii="Times New Roman" w:hAnsi="Times New Roman" w:cs="Times New Roman"/>
          <w:sz w:val="24"/>
          <w:szCs w:val="24"/>
        </w:rPr>
        <w:t>новых проверок.</w:t>
      </w:r>
    </w:p>
    <w:p w:rsidR="006D675C" w:rsidRPr="00F97680" w:rsidRDefault="006D675C" w:rsidP="00F97680">
      <w:pPr>
        <w:widowControl w:val="0"/>
        <w:numPr>
          <w:ilvl w:val="0"/>
          <w:numId w:val="3"/>
        </w:numPr>
        <w:shd w:val="clear" w:color="auto" w:fill="FFFFFF"/>
        <w:tabs>
          <w:tab w:val="left" w:pos="624"/>
        </w:tabs>
        <w:suppressAutoHyphens/>
        <w:autoSpaceDE w:val="0"/>
        <w:spacing w:after="0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80">
        <w:rPr>
          <w:rFonts w:ascii="Times New Roman" w:hAnsi="Times New Roman" w:cs="Times New Roman"/>
          <w:spacing w:val="-13"/>
          <w:sz w:val="24"/>
          <w:szCs w:val="24"/>
        </w:rPr>
        <w:t xml:space="preserve"> Учитель обязательно и под роспись </w:t>
      </w:r>
      <w:r w:rsidRPr="00F97680">
        <w:rPr>
          <w:rFonts w:ascii="Times New Roman" w:hAnsi="Times New Roman" w:cs="Times New Roman"/>
          <w:spacing w:val="-11"/>
          <w:sz w:val="24"/>
          <w:szCs w:val="24"/>
        </w:rPr>
        <w:t>должен быть ознакомлен со всеми до</w:t>
      </w:r>
      <w:r w:rsidRPr="00F97680">
        <w:rPr>
          <w:rFonts w:ascii="Times New Roman" w:hAnsi="Times New Roman" w:cs="Times New Roman"/>
          <w:spacing w:val="-11"/>
          <w:sz w:val="24"/>
          <w:szCs w:val="24"/>
        </w:rPr>
        <w:softHyphen/>
      </w:r>
      <w:r w:rsidRPr="00F97680">
        <w:rPr>
          <w:rFonts w:ascii="Times New Roman" w:hAnsi="Times New Roman" w:cs="Times New Roman"/>
          <w:spacing w:val="-13"/>
          <w:sz w:val="24"/>
          <w:szCs w:val="24"/>
        </w:rPr>
        <w:t>кументами, составленными после посе</w:t>
      </w:r>
      <w:r w:rsidRPr="00F97680">
        <w:rPr>
          <w:rFonts w:ascii="Times New Roman" w:hAnsi="Times New Roman" w:cs="Times New Roman"/>
          <w:spacing w:val="-13"/>
          <w:sz w:val="24"/>
          <w:szCs w:val="24"/>
        </w:rPr>
        <w:softHyphen/>
      </w:r>
      <w:r w:rsidRPr="00F97680">
        <w:rPr>
          <w:rFonts w:ascii="Times New Roman" w:hAnsi="Times New Roman" w:cs="Times New Roman"/>
          <w:sz w:val="24"/>
          <w:szCs w:val="24"/>
        </w:rPr>
        <w:t>щения его уроков.</w:t>
      </w:r>
    </w:p>
    <w:p w:rsidR="006D675C" w:rsidRPr="00F97680" w:rsidRDefault="006D675C" w:rsidP="00F97680">
      <w:pPr>
        <w:shd w:val="clear" w:color="auto" w:fill="FFFFFF"/>
        <w:tabs>
          <w:tab w:val="left" w:pos="686"/>
        </w:tabs>
        <w:spacing w:after="0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80">
        <w:rPr>
          <w:rFonts w:ascii="Times New Roman" w:hAnsi="Times New Roman" w:cs="Times New Roman"/>
          <w:spacing w:val="-14"/>
          <w:sz w:val="24"/>
          <w:szCs w:val="24"/>
        </w:rPr>
        <w:lastRenderedPageBreak/>
        <w:t>7.6.</w:t>
      </w:r>
      <w:r w:rsidRPr="00F97680">
        <w:rPr>
          <w:rFonts w:ascii="Times New Roman" w:hAnsi="Times New Roman" w:cs="Times New Roman"/>
          <w:spacing w:val="-9"/>
          <w:sz w:val="24"/>
          <w:szCs w:val="24"/>
        </w:rPr>
        <w:t>Решение вопроса об ознакомле</w:t>
      </w:r>
      <w:r w:rsidRPr="00F97680">
        <w:rPr>
          <w:rFonts w:ascii="Times New Roman" w:hAnsi="Times New Roman" w:cs="Times New Roman"/>
          <w:spacing w:val="-8"/>
          <w:sz w:val="24"/>
          <w:szCs w:val="24"/>
        </w:rPr>
        <w:t>нии с этими документами других чле</w:t>
      </w:r>
      <w:r w:rsidRPr="00F97680">
        <w:rPr>
          <w:rFonts w:ascii="Times New Roman" w:hAnsi="Times New Roman" w:cs="Times New Roman"/>
          <w:spacing w:val="-10"/>
          <w:sz w:val="24"/>
          <w:szCs w:val="24"/>
        </w:rPr>
        <w:t>нов коллектива находится в компетен</w:t>
      </w:r>
      <w:r w:rsidRPr="00F97680">
        <w:rPr>
          <w:rFonts w:ascii="Times New Roman" w:hAnsi="Times New Roman" w:cs="Times New Roman"/>
          <w:sz w:val="24"/>
          <w:szCs w:val="24"/>
        </w:rPr>
        <w:t xml:space="preserve">ции руководства </w:t>
      </w:r>
      <w:r w:rsidR="00C6145E">
        <w:rPr>
          <w:rFonts w:ascii="Times New Roman" w:hAnsi="Times New Roman" w:cs="Times New Roman"/>
          <w:sz w:val="24"/>
          <w:szCs w:val="24"/>
        </w:rPr>
        <w:t>Ш</w:t>
      </w:r>
      <w:r w:rsidRPr="00F97680">
        <w:rPr>
          <w:rFonts w:ascii="Times New Roman" w:hAnsi="Times New Roman" w:cs="Times New Roman"/>
          <w:sz w:val="24"/>
          <w:szCs w:val="24"/>
        </w:rPr>
        <w:t>колы.</w:t>
      </w:r>
    </w:p>
    <w:p w:rsidR="006D675C" w:rsidRPr="00F97680" w:rsidRDefault="006D675C" w:rsidP="00F97680">
      <w:pPr>
        <w:shd w:val="clear" w:color="auto" w:fill="FFFFFF"/>
        <w:spacing w:after="0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80">
        <w:rPr>
          <w:rFonts w:ascii="Times New Roman" w:hAnsi="Times New Roman" w:cs="Times New Roman"/>
          <w:spacing w:val="-22"/>
          <w:sz w:val="24"/>
          <w:szCs w:val="24"/>
        </w:rPr>
        <w:t>7.7.</w:t>
      </w:r>
      <w:r w:rsidRPr="00F97680">
        <w:rPr>
          <w:rFonts w:ascii="Times New Roman" w:hAnsi="Times New Roman" w:cs="Times New Roman"/>
          <w:spacing w:val="-12"/>
          <w:sz w:val="24"/>
          <w:szCs w:val="24"/>
        </w:rPr>
        <w:t>Запрещается знакомить родителей</w:t>
      </w:r>
      <w:r w:rsidRPr="00F97680">
        <w:rPr>
          <w:rFonts w:ascii="Times New Roman" w:hAnsi="Times New Roman" w:cs="Times New Roman"/>
          <w:spacing w:val="-10"/>
          <w:sz w:val="24"/>
          <w:szCs w:val="24"/>
        </w:rPr>
        <w:t>и учащихся с документами, характери</w:t>
      </w:r>
      <w:r w:rsidRPr="00F97680">
        <w:rPr>
          <w:rFonts w:ascii="Times New Roman" w:hAnsi="Times New Roman" w:cs="Times New Roman"/>
          <w:spacing w:val="-10"/>
          <w:sz w:val="24"/>
          <w:szCs w:val="24"/>
        </w:rPr>
        <w:softHyphen/>
      </w:r>
      <w:r w:rsidRPr="00F97680">
        <w:rPr>
          <w:rFonts w:ascii="Times New Roman" w:hAnsi="Times New Roman" w:cs="Times New Roman"/>
          <w:sz w:val="24"/>
          <w:szCs w:val="24"/>
        </w:rPr>
        <w:t>зующими урок учителя.</w:t>
      </w:r>
    </w:p>
    <w:p w:rsidR="006D675C" w:rsidRPr="00F97680" w:rsidRDefault="006D675C" w:rsidP="000E27EA">
      <w:pPr>
        <w:shd w:val="clear" w:color="auto" w:fill="FFFFFF"/>
        <w:spacing w:after="0"/>
        <w:ind w:right="57"/>
        <w:jc w:val="center"/>
        <w:rPr>
          <w:rFonts w:ascii="Times New Roman" w:hAnsi="Times New Roman" w:cs="Times New Roman"/>
          <w:sz w:val="24"/>
          <w:szCs w:val="24"/>
        </w:rPr>
      </w:pPr>
      <w:r w:rsidRPr="00F97680">
        <w:rPr>
          <w:rFonts w:ascii="Times New Roman" w:hAnsi="Times New Roman" w:cs="Times New Roman"/>
          <w:b/>
          <w:spacing w:val="-9"/>
          <w:sz w:val="24"/>
          <w:szCs w:val="24"/>
        </w:rPr>
        <w:t xml:space="preserve">8. Сроки действия регламента и порядок </w:t>
      </w:r>
      <w:r w:rsidRPr="00F97680">
        <w:rPr>
          <w:rFonts w:ascii="Times New Roman" w:hAnsi="Times New Roman" w:cs="Times New Roman"/>
          <w:b/>
          <w:sz w:val="24"/>
          <w:szCs w:val="24"/>
        </w:rPr>
        <w:t>его изменения</w:t>
      </w:r>
      <w:r w:rsidRPr="00F97680">
        <w:rPr>
          <w:rFonts w:ascii="Times New Roman" w:hAnsi="Times New Roman" w:cs="Times New Roman"/>
          <w:sz w:val="24"/>
          <w:szCs w:val="24"/>
        </w:rPr>
        <w:t>.</w:t>
      </w:r>
    </w:p>
    <w:p w:rsidR="006D675C" w:rsidRPr="00F97680" w:rsidRDefault="006D675C" w:rsidP="00F97680">
      <w:pPr>
        <w:widowControl w:val="0"/>
        <w:numPr>
          <w:ilvl w:val="0"/>
          <w:numId w:val="7"/>
        </w:numPr>
        <w:shd w:val="clear" w:color="auto" w:fill="FFFFFF"/>
        <w:tabs>
          <w:tab w:val="left" w:pos="653"/>
        </w:tabs>
        <w:suppressAutoHyphens/>
        <w:autoSpaceDE w:val="0"/>
        <w:spacing w:after="0"/>
        <w:ind w:right="57" w:firstLine="567"/>
        <w:rPr>
          <w:rFonts w:ascii="Times New Roman" w:hAnsi="Times New Roman" w:cs="Times New Roman"/>
          <w:sz w:val="24"/>
          <w:szCs w:val="24"/>
        </w:rPr>
      </w:pPr>
      <w:r w:rsidRPr="00F97680">
        <w:rPr>
          <w:rFonts w:ascii="Times New Roman" w:hAnsi="Times New Roman" w:cs="Times New Roman"/>
          <w:spacing w:val="-12"/>
          <w:sz w:val="24"/>
          <w:szCs w:val="24"/>
        </w:rPr>
        <w:t>Регламент утверждается педагоги</w:t>
      </w:r>
      <w:r w:rsidRPr="00F97680">
        <w:rPr>
          <w:rFonts w:ascii="Times New Roman" w:hAnsi="Times New Roman" w:cs="Times New Roman"/>
          <w:spacing w:val="-12"/>
          <w:sz w:val="24"/>
          <w:szCs w:val="24"/>
        </w:rPr>
        <w:softHyphen/>
      </w:r>
      <w:r w:rsidRPr="00F97680">
        <w:rPr>
          <w:rFonts w:ascii="Times New Roman" w:hAnsi="Times New Roman" w:cs="Times New Roman"/>
          <w:sz w:val="24"/>
          <w:szCs w:val="24"/>
        </w:rPr>
        <w:t xml:space="preserve">ческим советом </w:t>
      </w:r>
      <w:r w:rsidR="00C6145E">
        <w:rPr>
          <w:rFonts w:ascii="Times New Roman" w:hAnsi="Times New Roman" w:cs="Times New Roman"/>
          <w:sz w:val="24"/>
          <w:szCs w:val="24"/>
        </w:rPr>
        <w:t>Ш</w:t>
      </w:r>
      <w:r w:rsidRPr="00F97680">
        <w:rPr>
          <w:rFonts w:ascii="Times New Roman" w:hAnsi="Times New Roman" w:cs="Times New Roman"/>
          <w:sz w:val="24"/>
          <w:szCs w:val="24"/>
        </w:rPr>
        <w:t>колы.</w:t>
      </w:r>
    </w:p>
    <w:p w:rsidR="006D675C" w:rsidRPr="00F97680" w:rsidRDefault="006D675C" w:rsidP="00F97680">
      <w:pPr>
        <w:widowControl w:val="0"/>
        <w:numPr>
          <w:ilvl w:val="0"/>
          <w:numId w:val="7"/>
        </w:numPr>
        <w:shd w:val="clear" w:color="auto" w:fill="FFFFFF"/>
        <w:tabs>
          <w:tab w:val="left" w:pos="653"/>
        </w:tabs>
        <w:suppressAutoHyphens/>
        <w:autoSpaceDE w:val="0"/>
        <w:spacing w:after="0"/>
        <w:ind w:right="57" w:firstLine="567"/>
        <w:rPr>
          <w:rFonts w:ascii="Times New Roman" w:hAnsi="Times New Roman" w:cs="Times New Roman"/>
          <w:sz w:val="24"/>
          <w:szCs w:val="24"/>
        </w:rPr>
      </w:pPr>
      <w:r w:rsidRPr="00F97680">
        <w:rPr>
          <w:rFonts w:ascii="Times New Roman" w:hAnsi="Times New Roman" w:cs="Times New Roman"/>
          <w:spacing w:val="-8"/>
          <w:sz w:val="24"/>
          <w:szCs w:val="24"/>
        </w:rPr>
        <w:t>Изменения (дополнения) в регла</w:t>
      </w:r>
      <w:r w:rsidRPr="00F97680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F97680">
        <w:rPr>
          <w:rFonts w:ascii="Times New Roman" w:hAnsi="Times New Roman" w:cs="Times New Roman"/>
          <w:spacing w:val="-6"/>
          <w:sz w:val="24"/>
          <w:szCs w:val="24"/>
        </w:rPr>
        <w:t>мент вносятся педагогическим сове</w:t>
      </w:r>
      <w:r w:rsidRPr="00F97680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F97680">
        <w:rPr>
          <w:rFonts w:ascii="Times New Roman" w:hAnsi="Times New Roman" w:cs="Times New Roman"/>
          <w:sz w:val="24"/>
          <w:szCs w:val="24"/>
        </w:rPr>
        <w:t xml:space="preserve">том </w:t>
      </w:r>
      <w:r w:rsidR="00C6145E">
        <w:rPr>
          <w:rFonts w:ascii="Times New Roman" w:hAnsi="Times New Roman" w:cs="Times New Roman"/>
          <w:sz w:val="24"/>
          <w:szCs w:val="24"/>
        </w:rPr>
        <w:t>Ш</w:t>
      </w:r>
      <w:r w:rsidRPr="00F97680">
        <w:rPr>
          <w:rFonts w:ascii="Times New Roman" w:hAnsi="Times New Roman" w:cs="Times New Roman"/>
          <w:sz w:val="24"/>
          <w:szCs w:val="24"/>
        </w:rPr>
        <w:t>колы.</w:t>
      </w:r>
    </w:p>
    <w:p w:rsidR="006D675C" w:rsidRPr="000E27EA" w:rsidRDefault="006D675C" w:rsidP="000E27EA">
      <w:pPr>
        <w:widowControl w:val="0"/>
        <w:numPr>
          <w:ilvl w:val="0"/>
          <w:numId w:val="7"/>
        </w:numPr>
        <w:shd w:val="clear" w:color="auto" w:fill="FFFFFF"/>
        <w:tabs>
          <w:tab w:val="left" w:pos="653"/>
        </w:tabs>
        <w:suppressAutoHyphens/>
        <w:autoSpaceDE w:val="0"/>
        <w:spacing w:after="0"/>
        <w:ind w:right="57" w:firstLine="567"/>
        <w:rPr>
          <w:rFonts w:ascii="Times New Roman" w:hAnsi="Times New Roman" w:cs="Times New Roman"/>
          <w:sz w:val="24"/>
          <w:szCs w:val="24"/>
        </w:rPr>
      </w:pPr>
      <w:r w:rsidRPr="00F97680">
        <w:rPr>
          <w:rFonts w:ascii="Times New Roman" w:hAnsi="Times New Roman" w:cs="Times New Roman"/>
          <w:spacing w:val="-11"/>
          <w:sz w:val="24"/>
          <w:szCs w:val="24"/>
        </w:rPr>
        <w:t>Срок действия настоящего регла</w:t>
      </w:r>
      <w:r w:rsidRPr="00F97680">
        <w:rPr>
          <w:rFonts w:ascii="Times New Roman" w:hAnsi="Times New Roman" w:cs="Times New Roman"/>
          <w:spacing w:val="-11"/>
          <w:sz w:val="24"/>
          <w:szCs w:val="24"/>
        </w:rPr>
        <w:softHyphen/>
      </w:r>
      <w:r w:rsidRPr="00F97680">
        <w:rPr>
          <w:rFonts w:ascii="Times New Roman" w:hAnsi="Times New Roman" w:cs="Times New Roman"/>
          <w:sz w:val="24"/>
          <w:szCs w:val="24"/>
        </w:rPr>
        <w:t>мента не ограничен.</w:t>
      </w:r>
    </w:p>
    <w:p w:rsidR="00C6145E" w:rsidRDefault="00C6145E" w:rsidP="00F97680">
      <w:pPr>
        <w:shd w:val="clear" w:color="auto" w:fill="FFFFFF"/>
        <w:spacing w:after="0"/>
        <w:ind w:right="57" w:firstLine="567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B873CF" w:rsidRDefault="00B873CF" w:rsidP="00F97680">
      <w:pPr>
        <w:shd w:val="clear" w:color="auto" w:fill="FFFFFF"/>
        <w:spacing w:after="0"/>
        <w:ind w:right="57" w:firstLine="567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B873CF" w:rsidRDefault="00B873CF" w:rsidP="00F97680">
      <w:pPr>
        <w:shd w:val="clear" w:color="auto" w:fill="FFFFFF"/>
        <w:spacing w:after="0"/>
        <w:ind w:right="57" w:firstLine="567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B873CF" w:rsidRDefault="00B873CF" w:rsidP="00F97680">
      <w:pPr>
        <w:shd w:val="clear" w:color="auto" w:fill="FFFFFF"/>
        <w:spacing w:after="0"/>
        <w:ind w:right="57" w:firstLine="567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6D675C" w:rsidRPr="00F97680" w:rsidRDefault="006D675C" w:rsidP="00C6145E">
      <w:pPr>
        <w:shd w:val="clear" w:color="auto" w:fill="FFFFFF"/>
        <w:spacing w:after="0"/>
        <w:ind w:right="57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680">
        <w:rPr>
          <w:rFonts w:ascii="Times New Roman" w:hAnsi="Times New Roman" w:cs="Times New Roman"/>
          <w:b/>
          <w:spacing w:val="-4"/>
          <w:sz w:val="24"/>
          <w:szCs w:val="24"/>
        </w:rPr>
        <w:t>Свод правил,</w:t>
      </w:r>
      <w:r w:rsidRPr="00F97680">
        <w:rPr>
          <w:rFonts w:ascii="Times New Roman" w:hAnsi="Times New Roman" w:cs="Times New Roman"/>
          <w:b/>
          <w:spacing w:val="-6"/>
          <w:sz w:val="24"/>
          <w:szCs w:val="24"/>
        </w:rPr>
        <w:t xml:space="preserve"> распространяющихся на посе</w:t>
      </w:r>
      <w:r w:rsidRPr="00F97680">
        <w:rPr>
          <w:rFonts w:ascii="Times New Roman" w:hAnsi="Times New Roman" w:cs="Times New Roman"/>
          <w:b/>
          <w:spacing w:val="-6"/>
          <w:sz w:val="24"/>
          <w:szCs w:val="24"/>
        </w:rPr>
        <w:softHyphen/>
      </w:r>
      <w:r w:rsidR="00C6145E">
        <w:rPr>
          <w:rFonts w:ascii="Times New Roman" w:hAnsi="Times New Roman" w:cs="Times New Roman"/>
          <w:b/>
          <w:sz w:val="24"/>
          <w:szCs w:val="24"/>
        </w:rPr>
        <w:t>щение уроков:</w:t>
      </w:r>
    </w:p>
    <w:p w:rsidR="006D675C" w:rsidRPr="00F97680" w:rsidRDefault="00C6145E" w:rsidP="00F97680">
      <w:pPr>
        <w:widowControl w:val="0"/>
        <w:numPr>
          <w:ilvl w:val="0"/>
          <w:numId w:val="15"/>
        </w:numPr>
        <w:shd w:val="clear" w:color="auto" w:fill="FFFFFF"/>
        <w:tabs>
          <w:tab w:val="left" w:pos="202"/>
        </w:tabs>
        <w:suppressAutoHyphens/>
        <w:autoSpaceDE w:val="0"/>
        <w:spacing w:after="0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н</w:t>
      </w:r>
      <w:r w:rsidR="006D675C" w:rsidRPr="00F97680">
        <w:rPr>
          <w:rFonts w:ascii="Times New Roman" w:hAnsi="Times New Roman" w:cs="Times New Roman"/>
          <w:spacing w:val="-9"/>
          <w:sz w:val="24"/>
          <w:szCs w:val="24"/>
        </w:rPr>
        <w:t>е возлагать функции контроля на пе</w:t>
      </w:r>
      <w:r w:rsidR="006D675C" w:rsidRPr="00F97680">
        <w:rPr>
          <w:rFonts w:ascii="Times New Roman" w:hAnsi="Times New Roman" w:cs="Times New Roman"/>
          <w:spacing w:val="-9"/>
          <w:sz w:val="24"/>
          <w:szCs w:val="24"/>
        </w:rPr>
        <w:softHyphen/>
        <w:t>дагога, находящегося в конфликте с кол</w:t>
      </w:r>
      <w:r w:rsidR="006D675C" w:rsidRPr="00F97680">
        <w:rPr>
          <w:rFonts w:ascii="Times New Roman" w:hAnsi="Times New Roman" w:cs="Times New Roman"/>
          <w:spacing w:val="-9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легами;</w:t>
      </w:r>
    </w:p>
    <w:p w:rsidR="006D675C" w:rsidRPr="00F97680" w:rsidRDefault="00C6145E" w:rsidP="00F97680">
      <w:pPr>
        <w:widowControl w:val="0"/>
        <w:numPr>
          <w:ilvl w:val="0"/>
          <w:numId w:val="15"/>
        </w:numPr>
        <w:shd w:val="clear" w:color="auto" w:fill="FFFFFF"/>
        <w:tabs>
          <w:tab w:val="left" w:pos="202"/>
        </w:tabs>
        <w:suppressAutoHyphens/>
        <w:autoSpaceDE w:val="0"/>
        <w:spacing w:after="0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н</w:t>
      </w:r>
      <w:r w:rsidR="006D675C" w:rsidRPr="00F97680">
        <w:rPr>
          <w:rFonts w:ascii="Times New Roman" w:hAnsi="Times New Roman" w:cs="Times New Roman"/>
          <w:spacing w:val="-6"/>
          <w:sz w:val="24"/>
          <w:szCs w:val="24"/>
        </w:rPr>
        <w:t xml:space="preserve">ачинать анализ урока с позитивных </w:t>
      </w:r>
      <w:r>
        <w:rPr>
          <w:rFonts w:ascii="Times New Roman" w:hAnsi="Times New Roman" w:cs="Times New Roman"/>
          <w:sz w:val="24"/>
          <w:szCs w:val="24"/>
        </w:rPr>
        <w:t>оценок;</w:t>
      </w:r>
    </w:p>
    <w:p w:rsidR="00C6145E" w:rsidRDefault="00C6145E" w:rsidP="00C6145E">
      <w:pPr>
        <w:widowControl w:val="0"/>
        <w:numPr>
          <w:ilvl w:val="0"/>
          <w:numId w:val="15"/>
        </w:numPr>
        <w:shd w:val="clear" w:color="auto" w:fill="FFFFFF"/>
        <w:tabs>
          <w:tab w:val="left" w:pos="202"/>
        </w:tabs>
        <w:suppressAutoHyphens/>
        <w:autoSpaceDE w:val="0"/>
        <w:spacing w:after="0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н</w:t>
      </w:r>
      <w:r w:rsidR="006D675C" w:rsidRPr="00F97680">
        <w:rPr>
          <w:rFonts w:ascii="Times New Roman" w:hAnsi="Times New Roman" w:cs="Times New Roman"/>
          <w:spacing w:val="-6"/>
          <w:sz w:val="24"/>
          <w:szCs w:val="24"/>
        </w:rPr>
        <w:t>е сравнивать одного учителя с дру</w:t>
      </w:r>
      <w:r w:rsidR="006D675C" w:rsidRPr="00F97680">
        <w:rPr>
          <w:rFonts w:ascii="Times New Roman" w:hAnsi="Times New Roman" w:cs="Times New Roman"/>
          <w:spacing w:val="-6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гим;</w:t>
      </w:r>
    </w:p>
    <w:p w:rsidR="006D675C" w:rsidRPr="00C6145E" w:rsidRDefault="00C6145E" w:rsidP="00C6145E">
      <w:pPr>
        <w:widowControl w:val="0"/>
        <w:numPr>
          <w:ilvl w:val="0"/>
          <w:numId w:val="15"/>
        </w:numPr>
        <w:shd w:val="clear" w:color="auto" w:fill="FFFFFF"/>
        <w:tabs>
          <w:tab w:val="left" w:pos="202"/>
        </w:tabs>
        <w:suppressAutoHyphens/>
        <w:autoSpaceDE w:val="0"/>
        <w:spacing w:after="0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н</w:t>
      </w:r>
      <w:r w:rsidR="006D675C" w:rsidRPr="00C6145E">
        <w:rPr>
          <w:rFonts w:ascii="Times New Roman" w:hAnsi="Times New Roman" w:cs="Times New Roman"/>
          <w:spacing w:val="-5"/>
          <w:sz w:val="24"/>
          <w:szCs w:val="24"/>
        </w:rPr>
        <w:t xml:space="preserve">е использовать суждения типа «мне </w:t>
      </w:r>
      <w:r w:rsidR="006D675C" w:rsidRPr="00C6145E">
        <w:rPr>
          <w:rFonts w:ascii="Times New Roman" w:hAnsi="Times New Roman" w:cs="Times New Roman"/>
          <w:spacing w:val="-6"/>
          <w:sz w:val="24"/>
          <w:szCs w:val="24"/>
        </w:rPr>
        <w:t xml:space="preserve">этот методический прием понравился»,  </w:t>
      </w:r>
      <w:r w:rsidR="006D675C" w:rsidRPr="00C6145E">
        <w:rPr>
          <w:rFonts w:ascii="Times New Roman" w:hAnsi="Times New Roman" w:cs="Times New Roman"/>
          <w:spacing w:val="-5"/>
          <w:sz w:val="24"/>
          <w:szCs w:val="24"/>
        </w:rPr>
        <w:t>вызывающие сомнение в объективнос</w:t>
      </w:r>
      <w:r w:rsidR="006D675C" w:rsidRPr="00C6145E">
        <w:rPr>
          <w:rFonts w:ascii="Times New Roman" w:hAnsi="Times New Roman" w:cs="Times New Roman"/>
          <w:spacing w:val="-5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ти оценки;</w:t>
      </w:r>
    </w:p>
    <w:p w:rsidR="006D675C" w:rsidRPr="00F97680" w:rsidRDefault="00C6145E" w:rsidP="00F97680">
      <w:pPr>
        <w:widowControl w:val="0"/>
        <w:numPr>
          <w:ilvl w:val="0"/>
          <w:numId w:val="16"/>
        </w:numPr>
        <w:shd w:val="clear" w:color="auto" w:fill="FFFFFF"/>
        <w:tabs>
          <w:tab w:val="left" w:pos="149"/>
        </w:tabs>
        <w:suppressAutoHyphens/>
        <w:autoSpaceDE w:val="0"/>
        <w:spacing w:after="0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н</w:t>
      </w:r>
      <w:r w:rsidR="006D675C" w:rsidRPr="00F97680">
        <w:rPr>
          <w:rFonts w:ascii="Times New Roman" w:hAnsi="Times New Roman" w:cs="Times New Roman"/>
          <w:spacing w:val="-10"/>
          <w:sz w:val="24"/>
          <w:szCs w:val="24"/>
        </w:rPr>
        <w:t>е перечислять использованные учите</w:t>
      </w:r>
      <w:r w:rsidR="006D675C" w:rsidRPr="00F97680">
        <w:rPr>
          <w:rFonts w:ascii="Times New Roman" w:hAnsi="Times New Roman" w:cs="Times New Roman"/>
          <w:spacing w:val="-10"/>
          <w:sz w:val="24"/>
          <w:szCs w:val="24"/>
        </w:rPr>
        <w:softHyphen/>
      </w:r>
      <w:r w:rsidR="006D675C" w:rsidRPr="00F97680">
        <w:rPr>
          <w:rFonts w:ascii="Times New Roman" w:hAnsi="Times New Roman" w:cs="Times New Roman"/>
          <w:spacing w:val="-8"/>
          <w:sz w:val="24"/>
          <w:szCs w:val="24"/>
        </w:rPr>
        <w:t>лем методические, технические, нагляд</w:t>
      </w:r>
      <w:r w:rsidR="006D675C" w:rsidRPr="00F97680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="006D675C" w:rsidRPr="00F97680">
        <w:rPr>
          <w:rFonts w:ascii="Times New Roman" w:hAnsi="Times New Roman" w:cs="Times New Roman"/>
          <w:spacing w:val="-10"/>
          <w:sz w:val="24"/>
          <w:szCs w:val="24"/>
        </w:rPr>
        <w:t>ные приемы и средства обучения, не опи</w:t>
      </w:r>
      <w:r w:rsidR="006D675C" w:rsidRPr="00F97680">
        <w:rPr>
          <w:rFonts w:ascii="Times New Roman" w:hAnsi="Times New Roman" w:cs="Times New Roman"/>
          <w:spacing w:val="-10"/>
          <w:sz w:val="24"/>
          <w:szCs w:val="24"/>
        </w:rPr>
        <w:softHyphen/>
      </w:r>
      <w:r w:rsidR="006D675C" w:rsidRPr="00F97680">
        <w:rPr>
          <w:rFonts w:ascii="Times New Roman" w:hAnsi="Times New Roman" w:cs="Times New Roman"/>
          <w:spacing w:val="-8"/>
          <w:sz w:val="24"/>
          <w:szCs w:val="24"/>
        </w:rPr>
        <w:t xml:space="preserve">сывать структуру урока. Вкладывать эту </w:t>
      </w:r>
      <w:r w:rsidR="006D675C" w:rsidRPr="00F97680">
        <w:rPr>
          <w:rFonts w:ascii="Times New Roman" w:hAnsi="Times New Roman" w:cs="Times New Roman"/>
          <w:spacing w:val="-5"/>
          <w:sz w:val="24"/>
          <w:szCs w:val="24"/>
        </w:rPr>
        <w:t xml:space="preserve">информацию в содержание оценочных </w:t>
      </w:r>
      <w:r>
        <w:rPr>
          <w:rFonts w:ascii="Times New Roman" w:hAnsi="Times New Roman" w:cs="Times New Roman"/>
          <w:sz w:val="24"/>
          <w:szCs w:val="24"/>
        </w:rPr>
        <w:t>суждений;</w:t>
      </w:r>
    </w:p>
    <w:p w:rsidR="006D675C" w:rsidRPr="00F97680" w:rsidRDefault="00C6145E" w:rsidP="00F97680">
      <w:pPr>
        <w:widowControl w:val="0"/>
        <w:numPr>
          <w:ilvl w:val="0"/>
          <w:numId w:val="16"/>
        </w:numPr>
        <w:shd w:val="clear" w:color="auto" w:fill="FFFFFF"/>
        <w:tabs>
          <w:tab w:val="left" w:pos="149"/>
        </w:tabs>
        <w:suppressAutoHyphens/>
        <w:autoSpaceDE w:val="0"/>
        <w:spacing w:after="0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3"/>
          <w:sz w:val="24"/>
          <w:szCs w:val="24"/>
        </w:rPr>
        <w:t>о</w:t>
      </w:r>
      <w:r w:rsidR="006D675C" w:rsidRPr="00F97680">
        <w:rPr>
          <w:rFonts w:ascii="Times New Roman" w:hAnsi="Times New Roman" w:cs="Times New Roman"/>
          <w:spacing w:val="-13"/>
          <w:sz w:val="24"/>
          <w:szCs w:val="24"/>
        </w:rPr>
        <w:t>ценивать педагогические явления толь</w:t>
      </w:r>
      <w:r w:rsidR="006D675C" w:rsidRPr="00F97680">
        <w:rPr>
          <w:rFonts w:ascii="Times New Roman" w:hAnsi="Times New Roman" w:cs="Times New Roman"/>
          <w:spacing w:val="-13"/>
          <w:sz w:val="24"/>
          <w:szCs w:val="24"/>
        </w:rPr>
        <w:softHyphen/>
      </w:r>
      <w:r w:rsidR="006D675C" w:rsidRPr="00F97680">
        <w:rPr>
          <w:rFonts w:ascii="Times New Roman" w:hAnsi="Times New Roman" w:cs="Times New Roman"/>
          <w:spacing w:val="-7"/>
          <w:sz w:val="24"/>
          <w:szCs w:val="24"/>
        </w:rPr>
        <w:t>ко с точки зрения грамотности примене</w:t>
      </w:r>
      <w:r w:rsidR="006D675C" w:rsidRPr="00F97680">
        <w:rPr>
          <w:rFonts w:ascii="Times New Roman" w:hAnsi="Times New Roman" w:cs="Times New Roman"/>
          <w:spacing w:val="-7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ния;</w:t>
      </w:r>
    </w:p>
    <w:p w:rsidR="006D675C" w:rsidRPr="00F97680" w:rsidRDefault="00C6145E" w:rsidP="00F97680">
      <w:pPr>
        <w:widowControl w:val="0"/>
        <w:numPr>
          <w:ilvl w:val="0"/>
          <w:numId w:val="16"/>
        </w:numPr>
        <w:shd w:val="clear" w:color="auto" w:fill="FFFFFF"/>
        <w:tabs>
          <w:tab w:val="left" w:pos="149"/>
        </w:tabs>
        <w:suppressAutoHyphens/>
        <w:autoSpaceDE w:val="0"/>
        <w:spacing w:after="0"/>
        <w:ind w:right="57"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4"/>
          <w:szCs w:val="24"/>
        </w:rPr>
        <w:t>с</w:t>
      </w:r>
      <w:r w:rsidR="006D675C" w:rsidRPr="00F97680">
        <w:rPr>
          <w:rFonts w:ascii="Times New Roman" w:hAnsi="Times New Roman" w:cs="Times New Roman"/>
          <w:spacing w:val="-11"/>
          <w:sz w:val="24"/>
          <w:szCs w:val="24"/>
        </w:rPr>
        <w:t xml:space="preserve">троить оценочные суждения на основе </w:t>
      </w:r>
      <w:r w:rsidR="006D675C" w:rsidRPr="00F97680">
        <w:rPr>
          <w:rFonts w:ascii="Times New Roman" w:hAnsi="Times New Roman" w:cs="Times New Roman"/>
          <w:spacing w:val="-8"/>
          <w:sz w:val="24"/>
          <w:szCs w:val="24"/>
        </w:rPr>
        <w:t>н</w:t>
      </w:r>
      <w:r>
        <w:rPr>
          <w:rFonts w:ascii="Times New Roman" w:hAnsi="Times New Roman" w:cs="Times New Roman"/>
          <w:spacing w:val="-8"/>
          <w:sz w:val="24"/>
          <w:szCs w:val="24"/>
        </w:rPr>
        <w:t>аучно-методической терминологии;</w:t>
      </w:r>
    </w:p>
    <w:p w:rsidR="006D675C" w:rsidRPr="00F97680" w:rsidRDefault="00C6145E" w:rsidP="00F97680">
      <w:pPr>
        <w:widowControl w:val="0"/>
        <w:numPr>
          <w:ilvl w:val="0"/>
          <w:numId w:val="16"/>
        </w:numPr>
        <w:shd w:val="clear" w:color="auto" w:fill="FFFFFF"/>
        <w:tabs>
          <w:tab w:val="left" w:pos="149"/>
        </w:tabs>
        <w:suppressAutoHyphens/>
        <w:autoSpaceDE w:val="0"/>
        <w:spacing w:after="0"/>
        <w:ind w:right="57" w:firstLine="567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д</w:t>
      </w:r>
      <w:r w:rsidR="006D675C" w:rsidRPr="00F97680">
        <w:rPr>
          <w:rFonts w:ascii="Times New Roman" w:hAnsi="Times New Roman" w:cs="Times New Roman"/>
          <w:spacing w:val="-9"/>
          <w:sz w:val="24"/>
          <w:szCs w:val="24"/>
        </w:rPr>
        <w:t>ава</w:t>
      </w:r>
      <w:r>
        <w:rPr>
          <w:rFonts w:ascii="Times New Roman" w:hAnsi="Times New Roman" w:cs="Times New Roman"/>
          <w:spacing w:val="-9"/>
          <w:sz w:val="24"/>
          <w:szCs w:val="24"/>
        </w:rPr>
        <w:t>ть конкретные и вежливые оценки;</w:t>
      </w:r>
    </w:p>
    <w:p w:rsidR="006D675C" w:rsidRPr="00F97680" w:rsidRDefault="006D675C" w:rsidP="00F97680">
      <w:pPr>
        <w:shd w:val="clear" w:color="auto" w:fill="FFFFFF"/>
        <w:tabs>
          <w:tab w:val="left" w:pos="221"/>
        </w:tabs>
        <w:spacing w:after="0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80">
        <w:rPr>
          <w:rFonts w:ascii="Times New Roman" w:hAnsi="Times New Roman" w:cs="Times New Roman"/>
          <w:sz w:val="24"/>
          <w:szCs w:val="24"/>
        </w:rPr>
        <w:t>•</w:t>
      </w:r>
      <w:r w:rsidRPr="00F97680">
        <w:rPr>
          <w:rFonts w:ascii="Times New Roman" w:hAnsi="Times New Roman" w:cs="Times New Roman"/>
          <w:sz w:val="24"/>
          <w:szCs w:val="24"/>
        </w:rPr>
        <w:tab/>
      </w:r>
      <w:r w:rsidR="00C6145E">
        <w:rPr>
          <w:rFonts w:ascii="Times New Roman" w:hAnsi="Times New Roman" w:cs="Times New Roman"/>
          <w:spacing w:val="-3"/>
          <w:sz w:val="24"/>
          <w:szCs w:val="24"/>
        </w:rPr>
        <w:t>н</w:t>
      </w:r>
      <w:r w:rsidRPr="00F97680">
        <w:rPr>
          <w:rFonts w:ascii="Times New Roman" w:hAnsi="Times New Roman" w:cs="Times New Roman"/>
          <w:spacing w:val="-3"/>
          <w:sz w:val="24"/>
          <w:szCs w:val="24"/>
        </w:rPr>
        <w:t xml:space="preserve">аблюдатель, преподающий другой </w:t>
      </w:r>
      <w:r w:rsidRPr="00F97680">
        <w:rPr>
          <w:rFonts w:ascii="Times New Roman" w:hAnsi="Times New Roman" w:cs="Times New Roman"/>
          <w:spacing w:val="-7"/>
          <w:sz w:val="24"/>
          <w:szCs w:val="24"/>
        </w:rPr>
        <w:t>предмет, не вправе анализировать урок;</w:t>
      </w:r>
      <w:r w:rsidRPr="00F97680">
        <w:rPr>
          <w:rFonts w:ascii="Times New Roman" w:hAnsi="Times New Roman" w:cs="Times New Roman"/>
          <w:spacing w:val="-7"/>
          <w:sz w:val="24"/>
          <w:szCs w:val="24"/>
        </w:rPr>
        <w:br/>
      </w:r>
      <w:r w:rsidRPr="00F97680">
        <w:rPr>
          <w:rFonts w:ascii="Times New Roman" w:hAnsi="Times New Roman" w:cs="Times New Roman"/>
          <w:spacing w:val="-1"/>
          <w:sz w:val="24"/>
          <w:szCs w:val="24"/>
        </w:rPr>
        <w:t xml:space="preserve">по просьбе учителя он может только </w:t>
      </w:r>
      <w:r w:rsidRPr="00F97680">
        <w:rPr>
          <w:rFonts w:ascii="Times New Roman" w:hAnsi="Times New Roman" w:cs="Times New Roman"/>
          <w:spacing w:val="-5"/>
          <w:sz w:val="24"/>
          <w:szCs w:val="24"/>
        </w:rPr>
        <w:t>дать оценку с общепедагогических по</w:t>
      </w:r>
      <w:r w:rsidR="00C6145E">
        <w:rPr>
          <w:rFonts w:ascii="Times New Roman" w:hAnsi="Times New Roman" w:cs="Times New Roman"/>
          <w:sz w:val="24"/>
          <w:szCs w:val="24"/>
        </w:rPr>
        <w:t>зиций;</w:t>
      </w:r>
    </w:p>
    <w:p w:rsidR="006D675C" w:rsidRPr="00F97680" w:rsidRDefault="006D675C" w:rsidP="00F97680">
      <w:pPr>
        <w:shd w:val="clear" w:color="auto" w:fill="FFFFFF"/>
        <w:tabs>
          <w:tab w:val="left" w:pos="154"/>
        </w:tabs>
        <w:spacing w:after="0"/>
        <w:ind w:right="57" w:firstLine="567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F97680">
        <w:rPr>
          <w:rFonts w:ascii="Times New Roman" w:hAnsi="Times New Roman" w:cs="Times New Roman"/>
          <w:sz w:val="24"/>
          <w:szCs w:val="24"/>
        </w:rPr>
        <w:t>•</w:t>
      </w:r>
      <w:r w:rsidRPr="00F97680">
        <w:rPr>
          <w:rFonts w:ascii="Times New Roman" w:hAnsi="Times New Roman" w:cs="Times New Roman"/>
          <w:sz w:val="24"/>
          <w:szCs w:val="24"/>
        </w:rPr>
        <w:tab/>
      </w:r>
      <w:r w:rsidR="00C6145E">
        <w:rPr>
          <w:rFonts w:ascii="Times New Roman" w:hAnsi="Times New Roman" w:cs="Times New Roman"/>
          <w:spacing w:val="-9"/>
          <w:sz w:val="24"/>
          <w:szCs w:val="24"/>
        </w:rPr>
        <w:t>д</w:t>
      </w:r>
      <w:r w:rsidRPr="00F97680">
        <w:rPr>
          <w:rFonts w:ascii="Times New Roman" w:hAnsi="Times New Roman" w:cs="Times New Roman"/>
          <w:spacing w:val="-9"/>
          <w:sz w:val="24"/>
          <w:szCs w:val="24"/>
        </w:rPr>
        <w:t>иректор и его заместители, преподаю</w:t>
      </w:r>
      <w:r w:rsidRPr="00F97680">
        <w:rPr>
          <w:rFonts w:ascii="Times New Roman" w:hAnsi="Times New Roman" w:cs="Times New Roman"/>
          <w:spacing w:val="-11"/>
          <w:sz w:val="24"/>
          <w:szCs w:val="24"/>
        </w:rPr>
        <w:t>щие другой предмет, обязаны давать      квал</w:t>
      </w:r>
      <w:r w:rsidR="00C6145E">
        <w:rPr>
          <w:rFonts w:ascii="Times New Roman" w:hAnsi="Times New Roman" w:cs="Times New Roman"/>
          <w:spacing w:val="-7"/>
          <w:sz w:val="24"/>
          <w:szCs w:val="24"/>
        </w:rPr>
        <w:t>ифицированный анализ урока;</w:t>
      </w:r>
    </w:p>
    <w:p w:rsidR="006D675C" w:rsidRPr="00F97680" w:rsidRDefault="00C6145E" w:rsidP="00F97680">
      <w:pPr>
        <w:widowControl w:val="0"/>
        <w:numPr>
          <w:ilvl w:val="0"/>
          <w:numId w:val="16"/>
        </w:numPr>
        <w:shd w:val="clear" w:color="auto" w:fill="FFFFFF"/>
        <w:tabs>
          <w:tab w:val="left" w:pos="149"/>
        </w:tabs>
        <w:suppressAutoHyphens/>
        <w:autoSpaceDE w:val="0"/>
        <w:spacing w:after="0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п</w:t>
      </w:r>
      <w:r w:rsidR="006D675C" w:rsidRPr="00F97680">
        <w:rPr>
          <w:rFonts w:ascii="Times New Roman" w:hAnsi="Times New Roman" w:cs="Times New Roman"/>
          <w:spacing w:val="-3"/>
          <w:sz w:val="24"/>
          <w:szCs w:val="24"/>
        </w:rPr>
        <w:t xml:space="preserve">осещающий педагог должен знать </w:t>
      </w:r>
      <w:r w:rsidR="006D675C" w:rsidRPr="00F97680">
        <w:rPr>
          <w:rFonts w:ascii="Times New Roman" w:hAnsi="Times New Roman" w:cs="Times New Roman"/>
          <w:spacing w:val="-5"/>
          <w:sz w:val="24"/>
          <w:szCs w:val="24"/>
        </w:rPr>
        <w:t xml:space="preserve">школьные основы науки, заложенной в </w:t>
      </w:r>
      <w:r>
        <w:rPr>
          <w:rFonts w:ascii="Times New Roman" w:hAnsi="Times New Roman" w:cs="Times New Roman"/>
          <w:sz w:val="24"/>
          <w:szCs w:val="24"/>
        </w:rPr>
        <w:t>учебный предмет;</w:t>
      </w:r>
    </w:p>
    <w:p w:rsidR="006D675C" w:rsidRPr="00F97680" w:rsidRDefault="00C6145E" w:rsidP="00F97680">
      <w:pPr>
        <w:widowControl w:val="0"/>
        <w:numPr>
          <w:ilvl w:val="0"/>
          <w:numId w:val="16"/>
        </w:numPr>
        <w:shd w:val="clear" w:color="auto" w:fill="FFFFFF"/>
        <w:tabs>
          <w:tab w:val="left" w:pos="149"/>
        </w:tabs>
        <w:suppressAutoHyphens/>
        <w:autoSpaceDE w:val="0"/>
        <w:spacing w:after="0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д</w:t>
      </w:r>
      <w:r w:rsidR="006D675C" w:rsidRPr="00F97680">
        <w:rPr>
          <w:rFonts w:ascii="Times New Roman" w:hAnsi="Times New Roman" w:cs="Times New Roman"/>
          <w:spacing w:val="-5"/>
          <w:sz w:val="24"/>
          <w:szCs w:val="24"/>
        </w:rPr>
        <w:t xml:space="preserve">олжностное лицо высказывает свое </w:t>
      </w:r>
      <w:r w:rsidR="006D675C" w:rsidRPr="00F97680">
        <w:rPr>
          <w:rFonts w:ascii="Times New Roman" w:hAnsi="Times New Roman" w:cs="Times New Roman"/>
          <w:spacing w:val="-8"/>
          <w:sz w:val="24"/>
          <w:szCs w:val="24"/>
        </w:rPr>
        <w:t>мнение последним, после других высту</w:t>
      </w:r>
      <w:r w:rsidR="006D675C" w:rsidRPr="00F97680">
        <w:rPr>
          <w:rFonts w:ascii="Times New Roman" w:hAnsi="Times New Roman" w:cs="Times New Roman"/>
          <w:spacing w:val="-8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пающих;</w:t>
      </w:r>
    </w:p>
    <w:p w:rsidR="006D675C" w:rsidRPr="00F97680" w:rsidRDefault="00C6145E" w:rsidP="00F97680">
      <w:pPr>
        <w:widowControl w:val="0"/>
        <w:numPr>
          <w:ilvl w:val="0"/>
          <w:numId w:val="16"/>
        </w:numPr>
        <w:shd w:val="clear" w:color="auto" w:fill="FFFFFF"/>
        <w:tabs>
          <w:tab w:val="left" w:pos="149"/>
        </w:tabs>
        <w:suppressAutoHyphens/>
        <w:autoSpaceDE w:val="0"/>
        <w:spacing w:after="0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а</w:t>
      </w:r>
      <w:r w:rsidR="006D675C" w:rsidRPr="00F97680">
        <w:rPr>
          <w:rFonts w:ascii="Times New Roman" w:hAnsi="Times New Roman" w:cs="Times New Roman"/>
          <w:spacing w:val="-10"/>
          <w:sz w:val="24"/>
          <w:szCs w:val="24"/>
        </w:rPr>
        <w:t>нализ проходит под руководством «ве</w:t>
      </w:r>
      <w:r w:rsidR="006D675C" w:rsidRPr="00F97680">
        <w:rPr>
          <w:rFonts w:ascii="Times New Roman" w:hAnsi="Times New Roman" w:cs="Times New Roman"/>
          <w:spacing w:val="-10"/>
          <w:sz w:val="24"/>
          <w:szCs w:val="24"/>
        </w:rPr>
        <w:softHyphen/>
      </w:r>
      <w:r w:rsidR="006D675C" w:rsidRPr="00F97680">
        <w:rPr>
          <w:rFonts w:ascii="Times New Roman" w:hAnsi="Times New Roman" w:cs="Times New Roman"/>
          <w:spacing w:val="-12"/>
          <w:sz w:val="24"/>
          <w:szCs w:val="24"/>
        </w:rPr>
        <w:t xml:space="preserve">дущего» </w:t>
      </w:r>
      <w:r w:rsidR="00CB2417" w:rsidRPr="00F97680">
        <w:rPr>
          <w:rFonts w:ascii="Times New Roman" w:hAnsi="Times New Roman" w:cs="Times New Roman"/>
          <w:spacing w:val="-12"/>
          <w:sz w:val="24"/>
          <w:szCs w:val="24"/>
        </w:rPr>
        <w:t>-</w:t>
      </w:r>
      <w:r w:rsidR="006D675C" w:rsidRPr="00F97680">
        <w:rPr>
          <w:rFonts w:ascii="Times New Roman" w:hAnsi="Times New Roman" w:cs="Times New Roman"/>
          <w:spacing w:val="-12"/>
          <w:sz w:val="24"/>
          <w:szCs w:val="24"/>
        </w:rPr>
        <w:t xml:space="preserve"> руководителя </w:t>
      </w:r>
      <w:proofErr w:type="spellStart"/>
      <w:r w:rsidR="006D675C" w:rsidRPr="00F97680">
        <w:rPr>
          <w:rFonts w:ascii="Times New Roman" w:hAnsi="Times New Roman" w:cs="Times New Roman"/>
          <w:spacing w:val="-12"/>
          <w:sz w:val="24"/>
          <w:szCs w:val="24"/>
        </w:rPr>
        <w:t>методобъедине</w:t>
      </w:r>
      <w:r>
        <w:rPr>
          <w:rFonts w:ascii="Times New Roman" w:hAnsi="Times New Roman" w:cs="Times New Roman"/>
          <w:spacing w:val="-9"/>
          <w:sz w:val="24"/>
          <w:szCs w:val="24"/>
        </w:rPr>
        <w:t>ния</w:t>
      </w:r>
      <w:proofErr w:type="spellEnd"/>
      <w:r>
        <w:rPr>
          <w:rFonts w:ascii="Times New Roman" w:hAnsi="Times New Roman" w:cs="Times New Roman"/>
          <w:spacing w:val="-9"/>
          <w:sz w:val="24"/>
          <w:szCs w:val="24"/>
        </w:rPr>
        <w:t xml:space="preserve">, </w:t>
      </w:r>
      <w:r w:rsidR="006D675C" w:rsidRPr="00F97680">
        <w:rPr>
          <w:rFonts w:ascii="Times New Roman" w:hAnsi="Times New Roman" w:cs="Times New Roman"/>
          <w:spacing w:val="-9"/>
          <w:sz w:val="24"/>
          <w:szCs w:val="24"/>
        </w:rPr>
        <w:t>замдиректора, куриру</w:t>
      </w:r>
      <w:r w:rsidR="006D675C" w:rsidRPr="00F97680">
        <w:rPr>
          <w:rFonts w:ascii="Times New Roman" w:hAnsi="Times New Roman" w:cs="Times New Roman"/>
          <w:spacing w:val="-9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ющего предмет;</w:t>
      </w:r>
    </w:p>
    <w:p w:rsidR="006D675C" w:rsidRPr="00F97680" w:rsidRDefault="00C6145E" w:rsidP="00F97680">
      <w:pPr>
        <w:widowControl w:val="0"/>
        <w:numPr>
          <w:ilvl w:val="0"/>
          <w:numId w:val="16"/>
        </w:numPr>
        <w:shd w:val="clear" w:color="auto" w:fill="FFFFFF"/>
        <w:tabs>
          <w:tab w:val="left" w:pos="158"/>
        </w:tabs>
        <w:suppressAutoHyphens/>
        <w:autoSpaceDE w:val="0"/>
        <w:spacing w:after="0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6D675C" w:rsidRPr="00F97680">
        <w:rPr>
          <w:rFonts w:ascii="Times New Roman" w:hAnsi="Times New Roman" w:cs="Times New Roman"/>
          <w:spacing w:val="-3"/>
          <w:sz w:val="24"/>
          <w:szCs w:val="24"/>
        </w:rPr>
        <w:t>нализ урока протоколируется; учи</w:t>
      </w:r>
      <w:r w:rsidR="006D675C" w:rsidRPr="00F97680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="006D675C" w:rsidRPr="00F97680">
        <w:rPr>
          <w:rFonts w:ascii="Times New Roman" w:hAnsi="Times New Roman" w:cs="Times New Roman"/>
          <w:spacing w:val="-9"/>
          <w:sz w:val="24"/>
          <w:szCs w:val="24"/>
        </w:rPr>
        <w:t>тель, урок которого анализировался, дол</w:t>
      </w:r>
      <w:r w:rsidR="006D675C" w:rsidRPr="00F97680">
        <w:rPr>
          <w:rFonts w:ascii="Times New Roman" w:hAnsi="Times New Roman" w:cs="Times New Roman"/>
          <w:spacing w:val="-9"/>
          <w:sz w:val="24"/>
          <w:szCs w:val="24"/>
        </w:rPr>
        <w:softHyphen/>
        <w:t>жен быть обязательно ознакомлен с про</w:t>
      </w:r>
      <w:r w:rsidR="006D675C" w:rsidRPr="00F97680">
        <w:rPr>
          <w:rFonts w:ascii="Times New Roman" w:hAnsi="Times New Roman" w:cs="Times New Roman"/>
          <w:spacing w:val="-9"/>
          <w:sz w:val="24"/>
          <w:szCs w:val="24"/>
        </w:rPr>
        <w:softHyphen/>
      </w:r>
      <w:r w:rsidR="006D675C" w:rsidRPr="00F97680">
        <w:rPr>
          <w:rFonts w:ascii="Times New Roman" w:hAnsi="Times New Roman" w:cs="Times New Roman"/>
          <w:sz w:val="24"/>
          <w:szCs w:val="24"/>
        </w:rPr>
        <w:t xml:space="preserve">токолом.  </w:t>
      </w:r>
      <w:r w:rsidR="006D675C" w:rsidRPr="00F97680">
        <w:rPr>
          <w:rFonts w:ascii="Times New Roman" w:hAnsi="Times New Roman" w:cs="Times New Roman"/>
          <w:spacing w:val="-7"/>
          <w:sz w:val="24"/>
          <w:szCs w:val="24"/>
        </w:rPr>
        <w:t>С протоколом обсуждения урока име</w:t>
      </w:r>
      <w:r w:rsidR="006D675C" w:rsidRPr="00F97680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="006D675C" w:rsidRPr="00F97680">
        <w:rPr>
          <w:rFonts w:ascii="Times New Roman" w:hAnsi="Times New Roman" w:cs="Times New Roman"/>
          <w:spacing w:val="-9"/>
          <w:sz w:val="24"/>
          <w:szCs w:val="24"/>
        </w:rPr>
        <w:t xml:space="preserve">ют право ознакомиться посещавшие урок </w:t>
      </w:r>
      <w:r>
        <w:rPr>
          <w:rFonts w:ascii="Times New Roman" w:hAnsi="Times New Roman" w:cs="Times New Roman"/>
          <w:sz w:val="24"/>
          <w:szCs w:val="24"/>
        </w:rPr>
        <w:t>педагоги;</w:t>
      </w:r>
    </w:p>
    <w:p w:rsidR="006D675C" w:rsidRPr="00F97680" w:rsidRDefault="00C6145E" w:rsidP="00F97680">
      <w:pPr>
        <w:widowControl w:val="0"/>
        <w:numPr>
          <w:ilvl w:val="0"/>
          <w:numId w:val="16"/>
        </w:numPr>
        <w:shd w:val="clear" w:color="auto" w:fill="FFFFFF"/>
        <w:tabs>
          <w:tab w:val="left" w:pos="158"/>
        </w:tabs>
        <w:suppressAutoHyphens/>
        <w:autoSpaceDE w:val="0"/>
        <w:spacing w:after="0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pacing w:val="-10"/>
          <w:sz w:val="24"/>
          <w:szCs w:val="24"/>
        </w:rPr>
        <w:t>в</w:t>
      </w:r>
      <w:r w:rsidR="006D675C" w:rsidRPr="00F97680">
        <w:rPr>
          <w:rFonts w:ascii="Times New Roman" w:hAnsi="Times New Roman" w:cs="Times New Roman"/>
          <w:spacing w:val="-10"/>
          <w:sz w:val="24"/>
          <w:szCs w:val="24"/>
        </w:rPr>
        <w:t>ыступающий</w:t>
      </w:r>
      <w:proofErr w:type="gramEnd"/>
      <w:r w:rsidR="006D675C" w:rsidRPr="00F97680">
        <w:rPr>
          <w:rFonts w:ascii="Times New Roman" w:hAnsi="Times New Roman" w:cs="Times New Roman"/>
          <w:spacing w:val="-10"/>
          <w:sz w:val="24"/>
          <w:szCs w:val="24"/>
        </w:rPr>
        <w:t xml:space="preserve"> не повторяет оценки дру</w:t>
      </w:r>
      <w:r w:rsidR="006D675C" w:rsidRPr="00F97680">
        <w:rPr>
          <w:rFonts w:ascii="Times New Roman" w:hAnsi="Times New Roman" w:cs="Times New Roman"/>
          <w:spacing w:val="-10"/>
          <w:sz w:val="24"/>
          <w:szCs w:val="24"/>
        </w:rPr>
        <w:softHyphen/>
      </w:r>
      <w:r w:rsidR="006D675C" w:rsidRPr="00F97680">
        <w:rPr>
          <w:rFonts w:ascii="Times New Roman" w:hAnsi="Times New Roman" w:cs="Times New Roman"/>
          <w:spacing w:val="-8"/>
          <w:sz w:val="24"/>
          <w:szCs w:val="24"/>
        </w:rPr>
        <w:t>гих выступавших, высказывает лишь со</w:t>
      </w:r>
      <w:r w:rsidR="006D675C" w:rsidRPr="00F97680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="006D675C" w:rsidRPr="00F97680">
        <w:rPr>
          <w:rFonts w:ascii="Times New Roman" w:hAnsi="Times New Roman" w:cs="Times New Roman"/>
          <w:spacing w:val="-10"/>
          <w:sz w:val="24"/>
          <w:szCs w:val="24"/>
        </w:rPr>
        <w:t>гласие или несогласие с ними. В случае несогласия с мнением других обязатель</w:t>
      </w:r>
      <w:r w:rsidR="006D675C" w:rsidRPr="00F97680">
        <w:rPr>
          <w:rFonts w:ascii="Times New Roman" w:hAnsi="Times New Roman" w:cs="Times New Roman"/>
          <w:spacing w:val="-10"/>
          <w:sz w:val="24"/>
          <w:szCs w:val="24"/>
        </w:rPr>
        <w:softHyphen/>
      </w:r>
      <w:r w:rsidR="006D675C" w:rsidRPr="00F97680">
        <w:rPr>
          <w:rFonts w:ascii="Times New Roman" w:hAnsi="Times New Roman" w:cs="Times New Roman"/>
          <w:spacing w:val="-8"/>
          <w:sz w:val="24"/>
          <w:szCs w:val="24"/>
        </w:rPr>
        <w:t>но обосновывает и доказывает свою по</w:t>
      </w:r>
      <w:r w:rsidR="006D675C" w:rsidRPr="00F97680">
        <w:rPr>
          <w:rFonts w:ascii="Times New Roman" w:hAnsi="Times New Roman" w:cs="Times New Roman"/>
          <w:spacing w:val="-8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зицию.</w:t>
      </w:r>
    </w:p>
    <w:p w:rsidR="006D675C" w:rsidRPr="00F97680" w:rsidRDefault="006D675C" w:rsidP="00F97680">
      <w:pPr>
        <w:spacing w:after="0"/>
        <w:ind w:right="57" w:firstLine="567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F97680">
        <w:rPr>
          <w:rFonts w:ascii="Times New Roman" w:hAnsi="Times New Roman" w:cs="Times New Roman"/>
          <w:spacing w:val="-9"/>
          <w:sz w:val="24"/>
          <w:szCs w:val="24"/>
        </w:rPr>
        <w:t xml:space="preserve">Каждый выступающий может высказывать свою точку зрения, принимать участие в возникающих спорах. </w:t>
      </w:r>
    </w:p>
    <w:p w:rsidR="006D675C" w:rsidRPr="00F97680" w:rsidRDefault="006D675C" w:rsidP="00F97680">
      <w:pPr>
        <w:spacing w:after="0"/>
        <w:ind w:right="57" w:firstLine="567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proofErr w:type="gramStart"/>
      <w:r w:rsidRPr="00F97680">
        <w:rPr>
          <w:rFonts w:ascii="Times New Roman" w:hAnsi="Times New Roman" w:cs="Times New Roman"/>
          <w:spacing w:val="-9"/>
          <w:sz w:val="24"/>
          <w:szCs w:val="24"/>
        </w:rPr>
        <w:t>Перед</w:t>
      </w:r>
      <w:proofErr w:type="gramEnd"/>
      <w:r w:rsidRPr="00F97680">
        <w:rPr>
          <w:rFonts w:ascii="Times New Roman" w:hAnsi="Times New Roman" w:cs="Times New Roman"/>
          <w:spacing w:val="-9"/>
          <w:sz w:val="24"/>
          <w:szCs w:val="24"/>
        </w:rPr>
        <w:t xml:space="preserve"> или </w:t>
      </w:r>
      <w:proofErr w:type="gramStart"/>
      <w:r w:rsidRPr="00F97680">
        <w:rPr>
          <w:rFonts w:ascii="Times New Roman" w:hAnsi="Times New Roman" w:cs="Times New Roman"/>
          <w:spacing w:val="-9"/>
          <w:sz w:val="24"/>
          <w:szCs w:val="24"/>
        </w:rPr>
        <w:t>в</w:t>
      </w:r>
      <w:proofErr w:type="gramEnd"/>
      <w:r w:rsidRPr="00F97680">
        <w:rPr>
          <w:rFonts w:ascii="Times New Roman" w:hAnsi="Times New Roman" w:cs="Times New Roman"/>
          <w:spacing w:val="-9"/>
          <w:sz w:val="24"/>
          <w:szCs w:val="24"/>
        </w:rPr>
        <w:t xml:space="preserve"> процессе анализа каждый может обратиться к учителю с просьбой </w:t>
      </w:r>
      <w:r w:rsidRPr="00F97680">
        <w:rPr>
          <w:rFonts w:ascii="Times New Roman" w:hAnsi="Times New Roman" w:cs="Times New Roman"/>
          <w:spacing w:val="-7"/>
          <w:sz w:val="24"/>
          <w:szCs w:val="24"/>
        </w:rPr>
        <w:t>уточнить тот или иной аспект урока.</w:t>
      </w:r>
    </w:p>
    <w:p w:rsidR="006D675C" w:rsidRPr="00F97680" w:rsidRDefault="006D675C" w:rsidP="00F976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80">
        <w:rPr>
          <w:rFonts w:ascii="Times New Roman" w:hAnsi="Times New Roman" w:cs="Times New Roman"/>
          <w:sz w:val="24"/>
          <w:szCs w:val="24"/>
        </w:rPr>
        <w:br/>
      </w:r>
    </w:p>
    <w:p w:rsidR="006D675C" w:rsidRPr="00F97680" w:rsidRDefault="006D675C" w:rsidP="00F976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E27EA" w:rsidRDefault="000E27EA" w:rsidP="006E32F0">
      <w:pPr>
        <w:pStyle w:val="a5"/>
        <w:spacing w:line="276" w:lineRule="auto"/>
        <w:jc w:val="left"/>
        <w:rPr>
          <w:rFonts w:eastAsiaTheme="minorHAnsi"/>
          <w:b w:val="0"/>
          <w:bCs w:val="0"/>
          <w:i/>
        </w:rPr>
      </w:pPr>
    </w:p>
    <w:p w:rsidR="003714D4" w:rsidRDefault="003714D4" w:rsidP="00F97680">
      <w:pPr>
        <w:pStyle w:val="a5"/>
        <w:spacing w:line="276" w:lineRule="auto"/>
        <w:ind w:firstLine="567"/>
        <w:jc w:val="right"/>
        <w:rPr>
          <w:rFonts w:eastAsiaTheme="minorHAnsi"/>
          <w:b w:val="0"/>
          <w:bCs w:val="0"/>
          <w:i/>
        </w:rPr>
      </w:pPr>
    </w:p>
    <w:p w:rsidR="00DF30C6" w:rsidRDefault="00DF30C6"/>
    <w:sectPr w:rsidR="00DF30C6" w:rsidSect="00B1789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8772C23C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0000002"/>
    <w:multiLevelType w:val="singleLevel"/>
    <w:tmpl w:val="3CEA44FA"/>
    <w:name w:val="WW8Num3"/>
    <w:lvl w:ilvl="0">
      <w:start w:val="1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0000003"/>
    <w:multiLevelType w:val="singleLevel"/>
    <w:tmpl w:val="CB10999E"/>
    <w:name w:val="WW8Num4"/>
    <w:lvl w:ilvl="0">
      <w:start w:val="3"/>
      <w:numFmt w:val="decimal"/>
      <w:lvlText w:val="7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0000004"/>
    <w:multiLevelType w:val="singleLevel"/>
    <w:tmpl w:val="76CA9F96"/>
    <w:name w:val="WW8Num5"/>
    <w:lvl w:ilvl="0">
      <w:start w:val="13"/>
      <w:numFmt w:val="decimal"/>
      <w:lvlText w:val="6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00000005"/>
    <w:multiLevelType w:val="singleLevel"/>
    <w:tmpl w:val="B712DF7C"/>
    <w:name w:val="WW8Num6"/>
    <w:lvl w:ilvl="0">
      <w:start w:val="1"/>
      <w:numFmt w:val="decimal"/>
      <w:lvlText w:val="6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00000006"/>
    <w:multiLevelType w:val="singleLevel"/>
    <w:tmpl w:val="B42A4618"/>
    <w:name w:val="WW8Num7"/>
    <w:lvl w:ilvl="0">
      <w:start w:val="4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00000007"/>
    <w:multiLevelType w:val="singleLevel"/>
    <w:tmpl w:val="0A70ED8E"/>
    <w:name w:val="WW8Num8"/>
    <w:lvl w:ilvl="0">
      <w:start w:val="1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00000008"/>
    <w:multiLevelType w:val="singleLevel"/>
    <w:tmpl w:val="795AE452"/>
    <w:name w:val="WW8Num9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00000009"/>
    <w:multiLevelType w:val="singleLevel"/>
    <w:tmpl w:val="02C489F8"/>
    <w:name w:val="WW8Num10"/>
    <w:lvl w:ilvl="0">
      <w:start w:val="10"/>
      <w:numFmt w:val="decimal"/>
      <w:lvlText w:val="6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0000000A"/>
    <w:multiLevelType w:val="singleLevel"/>
    <w:tmpl w:val="0000000A"/>
    <w:name w:val="WW8Num11"/>
    <w:lvl w:ilvl="0">
      <w:start w:val="2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10">
    <w:nsid w:val="0000000B"/>
    <w:multiLevelType w:val="singleLevel"/>
    <w:tmpl w:val="800CEF42"/>
    <w:name w:val="WW8Num12"/>
    <w:lvl w:ilvl="0">
      <w:start w:val="3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0000000C"/>
    <w:multiLevelType w:val="singleLevel"/>
    <w:tmpl w:val="0D106662"/>
    <w:name w:val="WW8Num13"/>
    <w:lvl w:ilvl="0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0000000D"/>
    <w:multiLevelType w:val="singleLevel"/>
    <w:tmpl w:val="E48EC9DC"/>
    <w:name w:val="WW8Num14"/>
    <w:lvl w:ilvl="0">
      <w:start w:val="5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0000000E"/>
    <w:multiLevelType w:val="singleLevel"/>
    <w:tmpl w:val="EBB2974A"/>
    <w:name w:val="WW8Num15"/>
    <w:lvl w:ilvl="0">
      <w:start w:val="1"/>
      <w:numFmt w:val="decimal"/>
      <w:lvlText w:val="7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0000000F"/>
    <w:multiLevelType w:val="singleLevel"/>
    <w:tmpl w:val="0000000F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15">
    <w:nsid w:val="00000010"/>
    <w:multiLevelType w:val="singleLevel"/>
    <w:tmpl w:val="00000010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16">
    <w:nsid w:val="394370F3"/>
    <w:multiLevelType w:val="multilevel"/>
    <w:tmpl w:val="E70692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7">
    <w:nsid w:val="4958694D"/>
    <w:multiLevelType w:val="hybridMultilevel"/>
    <w:tmpl w:val="CA02369C"/>
    <w:lvl w:ilvl="0" w:tplc="A8787018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5D94A0A"/>
    <w:multiLevelType w:val="hybridMultilevel"/>
    <w:tmpl w:val="3B98B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7"/>
  </w:num>
  <w:num w:numId="18">
    <w:abstractNumId w:val="18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6D675C"/>
    <w:rsid w:val="000B2F6E"/>
    <w:rsid w:val="000E27EA"/>
    <w:rsid w:val="0015639C"/>
    <w:rsid w:val="00237E12"/>
    <w:rsid w:val="0036253D"/>
    <w:rsid w:val="003714D4"/>
    <w:rsid w:val="003F1446"/>
    <w:rsid w:val="00485500"/>
    <w:rsid w:val="00505229"/>
    <w:rsid w:val="005730A9"/>
    <w:rsid w:val="00647626"/>
    <w:rsid w:val="006C6761"/>
    <w:rsid w:val="006D675C"/>
    <w:rsid w:val="006E32F0"/>
    <w:rsid w:val="0071681F"/>
    <w:rsid w:val="00724311"/>
    <w:rsid w:val="00745C4B"/>
    <w:rsid w:val="00756682"/>
    <w:rsid w:val="007D4767"/>
    <w:rsid w:val="00846B8F"/>
    <w:rsid w:val="008E4995"/>
    <w:rsid w:val="00AA7DBB"/>
    <w:rsid w:val="00AF68DA"/>
    <w:rsid w:val="00B1789B"/>
    <w:rsid w:val="00B873CF"/>
    <w:rsid w:val="00C2613F"/>
    <w:rsid w:val="00C6145E"/>
    <w:rsid w:val="00C62E0F"/>
    <w:rsid w:val="00CB2417"/>
    <w:rsid w:val="00CE2FF9"/>
    <w:rsid w:val="00CF5DD3"/>
    <w:rsid w:val="00D125F9"/>
    <w:rsid w:val="00D608BA"/>
    <w:rsid w:val="00D7118C"/>
    <w:rsid w:val="00D93DEF"/>
    <w:rsid w:val="00D96BB9"/>
    <w:rsid w:val="00DF30C6"/>
    <w:rsid w:val="00DF686E"/>
    <w:rsid w:val="00E36DEB"/>
    <w:rsid w:val="00EA52FC"/>
    <w:rsid w:val="00EB2FE3"/>
    <w:rsid w:val="00F97680"/>
    <w:rsid w:val="00FD54FF"/>
    <w:rsid w:val="00FE67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681F"/>
    <w:pPr>
      <w:ind w:left="720"/>
      <w:contextualSpacing/>
    </w:pPr>
  </w:style>
  <w:style w:type="paragraph" w:customStyle="1" w:styleId="Heading">
    <w:name w:val="Heading"/>
    <w:uiPriority w:val="99"/>
    <w:rsid w:val="007168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4">
    <w:name w:val="No Spacing"/>
    <w:uiPriority w:val="1"/>
    <w:qFormat/>
    <w:rsid w:val="00DF30C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Title"/>
    <w:basedOn w:val="a"/>
    <w:link w:val="a6"/>
    <w:qFormat/>
    <w:rsid w:val="00DF30C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rsid w:val="00DF30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F1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14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9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FB67D-6EA8-4694-B748-96F71E646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1200</Words>
  <Characters>6842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9</cp:revision>
  <cp:lastPrinted>2020-02-02T17:33:00Z</cp:lastPrinted>
  <dcterms:created xsi:type="dcterms:W3CDTF">2019-01-07T15:25:00Z</dcterms:created>
  <dcterms:modified xsi:type="dcterms:W3CDTF">2020-02-11T09:17:00Z</dcterms:modified>
</cp:coreProperties>
</file>